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0e76" w14:textId="d1d0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сентября 2015 года № 225. Зарегистрировано Департаментом юстиции Восточно-Казахстанской области 14 октября 2015 года № 4175.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номером 11184)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постановлением ВосточноКазахстанского областного акимата от 29.05.2018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услуг" от 20 марта 2014 года № 65 (зарегистрированное в Реестре государственной регистрации нормативных правовых актов номером 3283, опубликованное в газетах "Дидар" 28 мая 2014 года № 59 (16996), "Рудный Алтай" 29 мая 2014 года № 58 (19507).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дошкольного и среднего образования" от 31июля 2014 года № 210 (зарегистрировано в Реестре государственной регистрации нормативных правовых актов номером 3473,опубликовано в газетах "Дидар" 20 сентября 2014 года № 109 (17046), "Рудный Алтай" 17 сентября 2014 года № 107 (19554)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29.05.2018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2"/>
    <w:bookmarkStart w:name="z9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"/>
    <w:bookmarkStart w:name="z9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"/>
    <w:bookmarkStart w:name="z9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"/>
    <w:bookmarkStart w:name="z9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6"/>
    <w:bookmarkStart w:name="z9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– Стандарт)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9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электронная и (или) бумажная. </w:t>
      </w:r>
    </w:p>
    <w:bookmarkEnd w:id="8"/>
    <w:bookmarkStart w:name="z9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9"/>
    <w:bookmarkStart w:name="z9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"/>
    <w:bookmarkStart w:name="z9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9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в установленной форме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12"/>
    <w:bookmarkStart w:name="z9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3"/>
    <w:bookmarkStart w:name="z9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14"/>
    <w:bookmarkStart w:name="z9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15"/>
    <w:bookmarkStart w:name="z9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3 (три) рабочих дня;</w:t>
      </w:r>
    </w:p>
    <w:bookmarkEnd w:id="16"/>
    <w:bookmarkStart w:name="z9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17"/>
    <w:bookmarkStart w:name="z9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18"/>
    <w:bookmarkStart w:name="z9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а также при обращении на портал – 5 (пять) минут.</w:t>
      </w:r>
    </w:p>
    <w:bookmarkEnd w:id="19"/>
    <w:bookmarkStart w:name="z9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(три) рабочих дня.</w:t>
      </w:r>
    </w:p>
    <w:bookmarkEnd w:id="20"/>
    <w:bookmarkStart w:name="z9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21"/>
    <w:bookmarkStart w:name="z9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22"/>
    <w:bookmarkStart w:name="z9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завизированные руководителем услугодателя документы, которые служат основанием для начала выполнения действия 3, указанного в пункте 5 настоящего Регламента. </w:t>
      </w:r>
    </w:p>
    <w:bookmarkEnd w:id="23"/>
    <w:bookmarkStart w:name="z9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подготовленная справка либо мотивированный ответ об отказе в оказании государственной услуги сотрудником услугодателя, которая служит основанием для начала выполнения действия 4, указанного в пункте 5 настоящего Регламента.</w:t>
      </w:r>
    </w:p>
    <w:bookmarkEnd w:id="24"/>
    <w:bookmarkStart w:name="z9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25"/>
    <w:bookmarkStart w:name="z9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 </w:t>
      </w:r>
    </w:p>
    <w:bookmarkEnd w:id="26"/>
    <w:bookmarkStart w:name="z9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9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9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29"/>
    <w:bookmarkStart w:name="z9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9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услугодателя. </w:t>
      </w:r>
    </w:p>
    <w:bookmarkEnd w:id="31"/>
    <w:bookmarkStart w:name="z9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2"/>
    <w:bookmarkStart w:name="z9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33"/>
    <w:bookmarkStart w:name="z9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34"/>
    <w:bookmarkStart w:name="z9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3 (три) рабочих дня; </w:t>
      </w:r>
    </w:p>
    <w:bookmarkEnd w:id="35"/>
    <w:bookmarkStart w:name="z9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36"/>
    <w:bookmarkStart w:name="z9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37"/>
    <w:bookmarkStart w:name="z9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8"/>
    <w:bookmarkStart w:name="z9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39"/>
    <w:bookmarkStart w:name="z9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обработки запроса услугополучателя – 15 (пятнадцать) минут. </w:t>
      </w:r>
    </w:p>
    <w:bookmarkEnd w:id="40"/>
    <w:bookmarkStart w:name="z9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41"/>
    <w:bookmarkStart w:name="z9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оператором Государственной корпорации государственной услуги, вывод на экран формы запроса для оказания услуги и ввод данных услугополучателя;</w:t>
      </w:r>
    </w:p>
    <w:bookmarkEnd w:id="42"/>
    <w:bookmarkStart w:name="z9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оператором Государственной корпорации формы запроса в части отметки о наличии документов в бумажной форме и сканирование необходимых документов, предоставленных услугополучателем, прикрепление их к форме запроса;</w:t>
      </w:r>
    </w:p>
    <w:bookmarkEnd w:id="43"/>
    <w:bookmarkStart w:name="z9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электронного документа в АРМ РШЭП и обработка услуги в АРМ РШЭП;</w:t>
      </w:r>
    </w:p>
    <w:bookmarkEnd w:id="44"/>
    <w:bookmarkStart w:name="z9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 (справки) в форме электронного документа, подписанного ЭЦП уполномоченного лица услугодателя.</w:t>
      </w:r>
    </w:p>
    <w:bookmarkEnd w:id="45"/>
    <w:bookmarkStart w:name="z9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46"/>
    <w:bookmarkStart w:name="z9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bookmarkEnd w:id="47"/>
    <w:bookmarkStart w:name="z9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48"/>
    <w:bookmarkStart w:name="z9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АРМ ИС ГК логина и пароля (процесс авторизации) для оказания услуги;</w:t>
      </w:r>
    </w:p>
    <w:bookmarkEnd w:id="49"/>
    <w:bookmarkStart w:name="z9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50"/>
    <w:bookmarkStart w:name="z9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ШЭП в ГБД ФЛ о данных услугополучателя; </w:t>
      </w:r>
    </w:p>
    <w:bookmarkEnd w:id="51"/>
    <w:bookmarkStart w:name="z9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</w:p>
    <w:bookmarkEnd w:id="52"/>
    <w:bookmarkStart w:name="z9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ФЛ;</w:t>
      </w:r>
    </w:p>
    <w:bookmarkEnd w:id="53"/>
    <w:bookmarkStart w:name="z9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54"/>
    <w:bookmarkStart w:name="z9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РШЭП;</w:t>
      </w:r>
    </w:p>
    <w:bookmarkEnd w:id="55"/>
    <w:bookmarkStart w:name="z9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</w:p>
    <w:bookmarkEnd w:id="56"/>
    <w:bookmarkStart w:name="z9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сотрудником услугодателя соответствия приложенных услугополучателем документов, указанных в пункте 9 Стандарта, основаниям для оказания государственной услуги;</w:t>
      </w:r>
    </w:p>
    <w:bookmarkEnd w:id="57"/>
    <w:bookmarkStart w:name="z9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8"/>
    <w:bookmarkStart w:name="z9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через оператора Государственной корпорации результата оказания государственной услуги (справки). </w:t>
      </w:r>
    </w:p>
    <w:bookmarkEnd w:id="59"/>
    <w:bookmarkStart w:name="z9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оказания государственной услуги через Государственную корпорацию: </w:t>
      </w:r>
    </w:p>
    <w:bookmarkEnd w:id="60"/>
    <w:bookmarkStart w:name="z9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61"/>
    <w:bookmarkStart w:name="z9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62"/>
    <w:bookmarkStart w:name="z9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3"/>
    <w:bookmarkStart w:name="z9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64"/>
    <w:bookmarkStart w:name="z9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65"/>
    <w:bookmarkStart w:name="z9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66"/>
    <w:bookmarkStart w:name="z9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7"/>
    <w:bookmarkStart w:name="z9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8"/>
    <w:bookmarkStart w:name="z9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9"/>
    <w:bookmarkStart w:name="z9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0"/>
    <w:bookmarkStart w:name="z9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71"/>
    <w:bookmarkStart w:name="z9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72"/>
    <w:bookmarkStart w:name="z9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73"/>
    <w:bookmarkStart w:name="z9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74"/>
    <w:bookmarkStart w:name="z9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75"/>
    <w:bookmarkStart w:name="z10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76"/>
    <w:bookmarkStart w:name="z10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10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8"/>
    <w:bookmarkStart w:name="z10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– информационная система </w:t>
      </w:r>
    </w:p>
    <w:bookmarkEnd w:id="79"/>
    <w:bookmarkStart w:name="z10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 - автоматизированное рабочее место </w:t>
      </w:r>
    </w:p>
    <w:bookmarkEnd w:id="80"/>
    <w:bookmarkStart w:name="z10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- государственная база данных "Физические лица" </w:t>
      </w:r>
    </w:p>
    <w:bookmarkEnd w:id="81"/>
    <w:bookmarkStart w:name="z10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82"/>
    <w:bookmarkStart w:name="z10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83"/>
    <w:bookmarkStart w:name="z10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ГК – информационная система Государственной корпорации</w:t>
      </w:r>
    </w:p>
    <w:bookmarkEnd w:id="84"/>
    <w:bookmarkStart w:name="z10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85"/>
    <w:bookmarkStart w:name="z10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по опеке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10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7"/>
    <w:bookmarkStart w:name="z10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9"/>
    <w:bookmarkStart w:name="z10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0071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по опеке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10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91"/>
    <w:bookmarkStart w:name="z10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93"/>
    <w:bookmarkStart w:name="z10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5"/>
    <w:bookmarkStart w:name="z10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8199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13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13.08.2019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8"/>
    <w:bookmarkStart w:name="z188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99"/>
    <w:bookmarkStart w:name="z188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0"/>
    <w:bookmarkStart w:name="z188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1"/>
    <w:bookmarkStart w:name="z188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2"/>
    <w:bookmarkStart w:name="z188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03"/>
    <w:bookmarkStart w:name="z188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4"/>
    <w:bookmarkStart w:name="z18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05"/>
    <w:bookmarkStart w:name="z189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06"/>
    <w:bookmarkStart w:name="z189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7"/>
    <w:bookmarkStart w:name="z189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8"/>
    <w:bookmarkStart w:name="z189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109"/>
    <w:bookmarkStart w:name="z189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0"/>
    <w:bookmarkStart w:name="z189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 Длительность выполнения – 15 (пятнадцать) минут; </w:t>
      </w:r>
    </w:p>
    <w:bookmarkEnd w:id="111"/>
    <w:bookmarkStart w:name="z18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112"/>
    <w:bookmarkStart w:name="z18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постановления либо мотивированный ответ об отказе в оказании государственной услуги и передает руководителю услугодателя. Длительность выполнения – 17 (семнадцать) рабочих дней;</w:t>
      </w:r>
    </w:p>
    <w:bookmarkEnd w:id="113"/>
    <w:bookmarkStart w:name="z18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 (один) рабочий день;</w:t>
      </w:r>
    </w:p>
    <w:bookmarkEnd w:id="114"/>
    <w:bookmarkStart w:name="z19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результат оказания государственной услуги курьеру и обеспечивает доставку в Государственную корпорацию. Длительность выполнения – 15 (пятнадцать) минут.</w:t>
      </w:r>
    </w:p>
    <w:bookmarkEnd w:id="115"/>
    <w:bookmarkStart w:name="z19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а также при обращении на портал – 19 (девятнадцать) рабочих дней.</w:t>
      </w:r>
    </w:p>
    <w:bookmarkEnd w:id="116"/>
    <w:bookmarkStart w:name="z190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117"/>
    <w:bookmarkStart w:name="z190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118"/>
    <w:bookmarkStart w:name="z19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</w:t>
      </w:r>
    </w:p>
    <w:bookmarkEnd w:id="119"/>
    <w:bookmarkStart w:name="z190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подготовленный проект постановления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</w:t>
      </w:r>
    </w:p>
    <w:bookmarkEnd w:id="120"/>
    <w:bookmarkStart w:name="z19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121"/>
    <w:bookmarkStart w:name="z19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результата оказания государственной услуги курьером в Государственной корпорации. </w:t>
      </w:r>
    </w:p>
    <w:bookmarkEnd w:id="122"/>
    <w:bookmarkStart w:name="z190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19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4"/>
    <w:bookmarkStart w:name="z191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125"/>
    <w:bookmarkStart w:name="z191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26"/>
    <w:bookmarkStart w:name="z191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127"/>
    <w:bookmarkStart w:name="z191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28"/>
    <w:bookmarkStart w:name="z191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и регистрацию документов услугополучателя, представленных курьером Государственной корпорации.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 Длительность выполнения – 15 (пятнадцать) минут;</w:t>
      </w:r>
    </w:p>
    <w:bookmarkEnd w:id="129"/>
    <w:bookmarkStart w:name="z19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130"/>
    <w:bookmarkStart w:name="z19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постановления либо мотивированный ответ об отказе в оказании государственной услуги и передает руководителю услугодателя. Длительность выполнения – 17 (семнадцать) рабочих дней; </w:t>
      </w:r>
    </w:p>
    <w:bookmarkEnd w:id="131"/>
    <w:bookmarkStart w:name="z191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передает его в канцелярию услугодателя. Длительность выполнения – 1 (один) рабочий день; </w:t>
      </w:r>
    </w:p>
    <w:bookmarkEnd w:id="132"/>
    <w:bookmarkStart w:name="z191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и обеспечивает доставку в Государственную корпорацию. Длительность выполнения – 15 (пятнадцать) минут.</w:t>
      </w:r>
    </w:p>
    <w:bookmarkEnd w:id="133"/>
    <w:bookmarkStart w:name="z191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34"/>
    <w:bookmarkStart w:name="z192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обратиться в Государственную корпорацию с предоставлением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5"/>
    <w:bookmarkStart w:name="z192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36"/>
    <w:bookmarkStart w:name="z192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137"/>
    <w:bookmarkStart w:name="z192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 приеме соответствующих документов. </w:t>
      </w:r>
    </w:p>
    <w:bookmarkEnd w:id="138"/>
    <w:bookmarkStart w:name="z192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пункта 9 Стандарта и (или) документов с истекшим сроком действия работник Государственной корпорации отказывает в приеме заявления;</w:t>
      </w:r>
    </w:p>
    <w:bookmarkEnd w:id="139"/>
    <w:bookmarkStart w:name="z192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 Государственной корпорации;</w:t>
      </w:r>
    </w:p>
    <w:bookmarkEnd w:id="140"/>
    <w:bookmarkStart w:name="z192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 документы, формируются по направлениям, фиксируются в информационной системе мониторинга (далее – ИСМ) оказания государственных услуг путем сканирования штрих-кода на расписке;</w:t>
      </w:r>
    </w:p>
    <w:bookmarkEnd w:id="141"/>
    <w:bookmarkStart w:name="z192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корпорации;</w:t>
      </w:r>
    </w:p>
    <w:bookmarkEnd w:id="142"/>
    <w:bookmarkStart w:name="z192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к услугодателю.</w:t>
      </w:r>
    </w:p>
    <w:bookmarkEnd w:id="143"/>
    <w:bookmarkStart w:name="z192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144"/>
    <w:bookmarkStart w:name="z193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145"/>
    <w:bookmarkStart w:name="z193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корпорацию.</w:t>
      </w:r>
    </w:p>
    <w:bookmarkEnd w:id="146"/>
    <w:bookmarkStart w:name="z193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представителю по нотариально заверенной доверенности).</w:t>
      </w:r>
    </w:p>
    <w:bookmarkEnd w:id="147"/>
    <w:bookmarkStart w:name="z193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148"/>
    <w:bookmarkStart w:name="z193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49"/>
    <w:bookmarkStart w:name="z19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 </w:t>
      </w:r>
    </w:p>
    <w:bookmarkEnd w:id="150"/>
    <w:bookmarkStart w:name="z19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услугополучателем ИИН и пароля (процесс авторизации) на портале для получения государственной услуги; </w:t>
      </w:r>
    </w:p>
    <w:bookmarkEnd w:id="151"/>
    <w:bookmarkStart w:name="z19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152"/>
    <w:bookmarkStart w:name="z193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153"/>
    <w:bookmarkStart w:name="z193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154"/>
    <w:bookmarkStart w:name="z194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55"/>
    <w:bookmarkStart w:name="z194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56"/>
    <w:bookmarkStart w:name="z194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157"/>
    <w:bookmarkStart w:name="z194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158"/>
    <w:bookmarkStart w:name="z19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159"/>
    <w:bookmarkStart w:name="z19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60"/>
    <w:bookmarkStart w:name="z19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161"/>
    <w:bookmarkStart w:name="z19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162"/>
    <w:bookmarkStart w:name="z19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3"/>
    <w:bookmarkStart w:name="z19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4"/>
    <w:bookmarkStart w:name="z19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– информационная система </w:t>
      </w:r>
    </w:p>
    <w:bookmarkEnd w:id="165"/>
    <w:bookmarkStart w:name="z19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166"/>
    <w:bookmarkStart w:name="z19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- государственная база данных "Физические лица" </w:t>
      </w:r>
    </w:p>
    <w:bookmarkEnd w:id="167"/>
    <w:bookmarkStart w:name="z19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168"/>
    <w:bookmarkStart w:name="z19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69"/>
    <w:bookmarkStart w:name="z195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правительства"</w:t>
      </w:r>
    </w:p>
    <w:bookmarkEnd w:id="170"/>
    <w:bookmarkStart w:name="z195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попечительства над ребенком-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сиротой (детьми-сиротами)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ребенком (детьми),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оставшимся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95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72"/>
    <w:bookmarkStart w:name="z195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4"/>
    <w:bookmarkStart w:name="z196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6708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попечительства над ребенком-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сиротой (детьми-сиротами)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 (детьми), оставшимся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96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через Государственную корпорацию</w:t>
      </w:r>
    </w:p>
    <w:bookmarkEnd w:id="176"/>
    <w:bookmarkStart w:name="z196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через портал</w:t>
      </w:r>
    </w:p>
    <w:bookmarkEnd w:id="178"/>
    <w:bookmarkStart w:name="z196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0"/>
    <w:bookmarkStart w:name="z196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4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29.05.2018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184"/>
    <w:bookmarkStart w:name="z11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85"/>
    <w:bookmarkStart w:name="z11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86"/>
    <w:bookmarkStart w:name="z11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87"/>
    <w:bookmarkStart w:name="z11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88"/>
    <w:bookmarkStart w:name="z11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89"/>
    <w:bookmarkStart w:name="z11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Стандарт);</w:t>
      </w:r>
    </w:p>
    <w:bookmarkEnd w:id="190"/>
    <w:bookmarkStart w:name="z11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91"/>
    <w:bookmarkStart w:name="z11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в банки для распоряжения имуществом несовершеннолетних детей по форме согласно приложению 3 к Стандарту либо мотивированный ответ об отказе в оказании государственной услуги в случаях и по основаниям, предусмотренными пунктом 10 Стандарта.</w:t>
      </w:r>
    </w:p>
    <w:bookmarkEnd w:id="192"/>
    <w:bookmarkStart w:name="z11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93"/>
    <w:bookmarkStart w:name="z11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94"/>
    <w:bookmarkStart w:name="z11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5"/>
    <w:bookmarkStart w:name="z112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6"/>
    <w:bookmarkStart w:name="z11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улугополучателя. </w:t>
      </w:r>
    </w:p>
    <w:bookmarkEnd w:id="197"/>
    <w:bookmarkStart w:name="z11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5.Содержание процедур (действий), входящих в состав процесса оказания государственной услуги, длительность выполнения:</w:t>
      </w:r>
    </w:p>
    <w:bookmarkEnd w:id="198"/>
    <w:bookmarkStart w:name="z11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199"/>
    <w:bookmarkStart w:name="z11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200"/>
    <w:bookmarkStart w:name="z11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 </w:t>
      </w:r>
    </w:p>
    <w:bookmarkEnd w:id="201"/>
    <w:bookmarkStart w:name="z11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202"/>
    <w:bookmarkStart w:name="z11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 </w:t>
      </w:r>
    </w:p>
    <w:bookmarkEnd w:id="203"/>
    <w:bookmarkStart w:name="z11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а также при обращении на портал – 5 (пять) рабочих дней.</w:t>
      </w:r>
    </w:p>
    <w:bookmarkEnd w:id="204"/>
    <w:bookmarkStart w:name="z11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205"/>
    <w:bookmarkStart w:name="z11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206"/>
    <w:bookmarkStart w:name="z11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207"/>
    <w:bookmarkStart w:name="z11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подготовленная справка либо мотивированный ответ об отказе в оказании государственной услуги сотрудником услугодателя, которая служит основанием для начала выполнения действия 4, указанного в пункте 5 настоящего Регламента. </w:t>
      </w:r>
    </w:p>
    <w:bookmarkEnd w:id="208"/>
    <w:bookmarkStart w:name="z11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209"/>
    <w:bookmarkStart w:name="z11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 </w:t>
      </w:r>
    </w:p>
    <w:bookmarkEnd w:id="210"/>
    <w:bookmarkStart w:name="z113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1"/>
    <w:bookmarkStart w:name="z11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2"/>
    <w:bookmarkStart w:name="z11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213"/>
    <w:bookmarkStart w:name="z11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4"/>
    <w:bookmarkStart w:name="z11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215"/>
    <w:bookmarkStart w:name="z11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16"/>
    <w:bookmarkStart w:name="z11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217"/>
    <w:bookmarkStart w:name="z11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218"/>
    <w:bookmarkStart w:name="z11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</w:t>
      </w:r>
    </w:p>
    <w:bookmarkEnd w:id="219"/>
    <w:bookmarkStart w:name="z11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20 (двадцать) минут;</w:t>
      </w:r>
    </w:p>
    <w:bookmarkEnd w:id="220"/>
    <w:bookmarkStart w:name="z11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221"/>
    <w:bookmarkStart w:name="z114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22"/>
    <w:bookmarkStart w:name="z11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223"/>
    <w:bookmarkStart w:name="z11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224"/>
    <w:bookmarkStart w:name="z11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225"/>
    <w:bookmarkStart w:name="z11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пакет документов согласно перечню, предусмотренному пунктом 9 Стандарта и выдает расписку о приеме соответствующих документов.</w:t>
      </w:r>
    </w:p>
    <w:bookmarkEnd w:id="226"/>
    <w:bookmarkStart w:name="z11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пункта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7 к Стандарту.</w:t>
      </w:r>
    </w:p>
    <w:bookmarkEnd w:id="227"/>
    <w:bookmarkStart w:name="z11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 Государственной корпорации;</w:t>
      </w:r>
    </w:p>
    <w:bookmarkEnd w:id="228"/>
    <w:bookmarkStart w:name="z11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229"/>
    <w:bookmarkStart w:name="z11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корпорации;</w:t>
      </w:r>
    </w:p>
    <w:bookmarkEnd w:id="230"/>
    <w:bookmarkStart w:name="z11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к услугодателю.</w:t>
      </w:r>
    </w:p>
    <w:bookmarkEnd w:id="231"/>
    <w:bookmarkStart w:name="z11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подразделения или должностные лица, уполномоченные направлять запрос услугодателя: </w:t>
      </w:r>
    </w:p>
    <w:bookmarkEnd w:id="232"/>
    <w:bookmarkStart w:name="z11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233"/>
    <w:bookmarkStart w:name="z11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234"/>
    <w:bookmarkStart w:name="z11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представителем по нотариально заверенной доверенности). </w:t>
      </w:r>
    </w:p>
    <w:bookmarkEnd w:id="235"/>
    <w:bookmarkStart w:name="z11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услугополучателю. </w:t>
      </w:r>
    </w:p>
    <w:bookmarkEnd w:id="236"/>
    <w:bookmarkStart w:name="z11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37"/>
    <w:bookmarkStart w:name="z11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238"/>
    <w:bookmarkStart w:name="z11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239"/>
    <w:bookmarkStart w:name="z11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40"/>
    <w:bookmarkStart w:name="z11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41"/>
    <w:bookmarkStart w:name="z11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42"/>
    <w:bookmarkStart w:name="z11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43"/>
    <w:bookmarkStart w:name="z11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44"/>
    <w:bookmarkStart w:name="z11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245"/>
    <w:bookmarkStart w:name="z11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246"/>
    <w:bookmarkStart w:name="z11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сотрудником услугодателя соответствия приложенных услугополучателем документов согласно пункта 9 Стандарта, основаниям для оказания государственной услуги; </w:t>
      </w:r>
    </w:p>
    <w:bookmarkEnd w:id="247"/>
    <w:bookmarkStart w:name="z11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48"/>
    <w:bookmarkStart w:name="z11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249"/>
    <w:bookmarkStart w:name="z11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250"/>
    <w:bookmarkStart w:name="z11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1"/>
    <w:bookmarkStart w:name="z11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2"/>
    <w:bookmarkStart w:name="z11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253"/>
    <w:bookmarkStart w:name="z11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254"/>
    <w:bookmarkStart w:name="z11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 государственная база данных "Физические лица"</w:t>
      </w:r>
    </w:p>
    <w:bookmarkEnd w:id="255"/>
    <w:bookmarkStart w:name="z11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256"/>
    <w:bookmarkStart w:name="z11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257"/>
    <w:bookmarkStart w:name="z11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ГК – информационная система Государственной корпорации</w:t>
      </w:r>
    </w:p>
    <w:bookmarkEnd w:id="258"/>
    <w:bookmarkStart w:name="z11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259"/>
    <w:bookmarkStart w:name="z11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для 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8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61"/>
    <w:bookmarkStart w:name="z118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3"/>
    <w:bookmarkStart w:name="z11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5473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для 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9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265"/>
    <w:bookmarkStart w:name="z11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267"/>
    <w:bookmarkStart w:name="z11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9"/>
    <w:bookmarkStart w:name="z11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6413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5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29.05.2018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273"/>
    <w:bookmarkStart w:name="z11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74"/>
    <w:bookmarkStart w:name="z12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275"/>
    <w:bookmarkStart w:name="z12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76"/>
    <w:bookmarkStart w:name="z12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77"/>
    <w:bookmarkStart w:name="z12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приложению 1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278"/>
    <w:bookmarkStart w:name="z12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279"/>
    <w:bookmarkStart w:name="z12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80"/>
    <w:bookmarkStart w:name="z12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81"/>
    <w:bookmarkStart w:name="z120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2"/>
    <w:bookmarkStart w:name="z12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документы согласно пункта 9 Стандарта или запроса в форме электронного документа, подписанного ЭЦП улугополучателя. </w:t>
      </w:r>
    </w:p>
    <w:bookmarkEnd w:id="283"/>
    <w:bookmarkStart w:name="z12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84"/>
    <w:bookmarkStart w:name="z12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285"/>
    <w:bookmarkStart w:name="z12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286"/>
    <w:bookmarkStart w:name="z12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 </w:t>
      </w:r>
    </w:p>
    <w:bookmarkEnd w:id="287"/>
    <w:bookmarkStart w:name="z12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288"/>
    <w:bookmarkStart w:name="z12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 </w:t>
      </w:r>
    </w:p>
    <w:bookmarkEnd w:id="289"/>
    <w:bookmarkStart w:name="z12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а также при обращении на портал – 5 (пять) рабочих дней.</w:t>
      </w:r>
    </w:p>
    <w:bookmarkEnd w:id="290"/>
    <w:bookmarkStart w:name="z12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291"/>
    <w:bookmarkStart w:name="z12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292"/>
    <w:bookmarkStart w:name="z12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</w:t>
      </w:r>
    </w:p>
    <w:bookmarkEnd w:id="293"/>
    <w:bookmarkStart w:name="z12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подготовленная справка либо мотивированный ответ об отказе в оказании государственной услуги сотрудником услугодателя, которая служит основанием для начала выполнения действия 4, указанного в пункте 5 настоящего Регламента. </w:t>
      </w:r>
    </w:p>
    <w:bookmarkEnd w:id="294"/>
    <w:bookmarkStart w:name="z12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295"/>
    <w:bookmarkStart w:name="z12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 </w:t>
      </w:r>
    </w:p>
    <w:bookmarkEnd w:id="296"/>
    <w:bookmarkStart w:name="z122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7"/>
    <w:bookmarkStart w:name="z12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8"/>
    <w:bookmarkStart w:name="z12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299"/>
    <w:bookmarkStart w:name="z12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0"/>
    <w:bookmarkStart w:name="z12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301"/>
    <w:bookmarkStart w:name="z12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302"/>
    <w:bookmarkStart w:name="z12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303"/>
    <w:bookmarkStart w:name="z12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304"/>
    <w:bookmarkStart w:name="z12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пунктом 9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 </w:t>
      </w:r>
    </w:p>
    <w:bookmarkEnd w:id="305"/>
    <w:bookmarkStart w:name="z12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20 (двадцать) минут;</w:t>
      </w:r>
    </w:p>
    <w:bookmarkEnd w:id="306"/>
    <w:bookmarkStart w:name="z12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307"/>
    <w:bookmarkStart w:name="z123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08"/>
    <w:bookmarkStart w:name="z12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309"/>
    <w:bookmarkStart w:name="z12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310"/>
    <w:bookmarkStart w:name="z12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311"/>
    <w:bookmarkStart w:name="z12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</w:t>
      </w:r>
    </w:p>
    <w:bookmarkEnd w:id="312"/>
    <w:bookmarkStart w:name="z12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пункта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Стандарту;</w:t>
      </w:r>
    </w:p>
    <w:bookmarkEnd w:id="313"/>
    <w:bookmarkStart w:name="z12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 Государственной корпорации;</w:t>
      </w:r>
    </w:p>
    <w:bookmarkEnd w:id="314"/>
    <w:bookmarkStart w:name="z12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315"/>
    <w:bookmarkStart w:name="z12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корпорации;</w:t>
      </w:r>
    </w:p>
    <w:bookmarkEnd w:id="316"/>
    <w:bookmarkStart w:name="z12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к услугодателю.</w:t>
      </w:r>
    </w:p>
    <w:bookmarkEnd w:id="317"/>
    <w:bookmarkStart w:name="z12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318"/>
    <w:bookmarkStart w:name="z12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319"/>
    <w:bookmarkStart w:name="z12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320"/>
    <w:bookmarkStart w:name="z12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представителя по нотариально заверенной доверенности). </w:t>
      </w:r>
    </w:p>
    <w:bookmarkEnd w:id="321"/>
    <w:bookmarkStart w:name="z12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22"/>
    <w:bookmarkStart w:name="z12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23"/>
    <w:bookmarkStart w:name="z12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</w:p>
    <w:bookmarkEnd w:id="324"/>
    <w:bookmarkStart w:name="z12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325"/>
    <w:bookmarkStart w:name="z12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26"/>
    <w:bookmarkStart w:name="z12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27"/>
    <w:bookmarkStart w:name="z12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328"/>
    <w:bookmarkStart w:name="z12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29"/>
    <w:bookmarkStart w:name="z12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30"/>
    <w:bookmarkStart w:name="z12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331"/>
    <w:bookmarkStart w:name="z12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332"/>
    <w:bookmarkStart w:name="z12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и основаниям для оказания государственной услуги;</w:t>
      </w:r>
    </w:p>
    <w:bookmarkEnd w:id="333"/>
    <w:bookmarkStart w:name="z12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34"/>
    <w:bookmarkStart w:name="z12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335"/>
    <w:bookmarkStart w:name="z12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336"/>
    <w:bookmarkStart w:name="z12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7"/>
    <w:bookmarkStart w:name="z12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38"/>
    <w:bookmarkStart w:name="z12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339"/>
    <w:bookmarkStart w:name="z12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 – автоматизированное рабочее место </w:t>
      </w:r>
    </w:p>
    <w:bookmarkEnd w:id="340"/>
    <w:bookmarkStart w:name="z12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341"/>
    <w:bookmarkStart w:name="z12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342"/>
    <w:bookmarkStart w:name="z12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343"/>
    <w:bookmarkStart w:name="z12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ГК – информационная система Государственной корпорацией</w:t>
      </w:r>
    </w:p>
    <w:bookmarkEnd w:id="344"/>
    <w:bookmarkStart w:name="z12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345"/>
    <w:bookmarkStart w:name="z12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попечительству для 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с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принадлежащим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27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47"/>
    <w:bookmarkStart w:name="z12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9"/>
    <w:bookmarkStart w:name="z12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55753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попечительству для 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с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принадлежащим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27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351"/>
    <w:bookmarkStart w:name="z12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353"/>
    <w:bookmarkStart w:name="z12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5"/>
    <w:bookmarkStart w:name="z12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67691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46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13.08.2019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8"/>
    <w:bookmarkStart w:name="z19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являются акимы поселков, сел, сельских округов (далее – услугодатель). </w:t>
      </w:r>
    </w:p>
    <w:bookmarkEnd w:id="359"/>
    <w:bookmarkStart w:name="z19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60"/>
    <w:bookmarkStart w:name="z19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61"/>
    <w:bookmarkStart w:name="z19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62"/>
    <w:bookmarkStart w:name="z19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363"/>
    <w:bookmarkStart w:name="z19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64"/>
    <w:bookmarkStart w:name="z19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65"/>
    <w:bookmarkStart w:name="z19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366"/>
    <w:bookmarkStart w:name="z19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67"/>
    <w:bookmarkStart w:name="z19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68"/>
    <w:bookmarkStart w:name="z197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9"/>
    <w:bookmarkStart w:name="z19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0"/>
    <w:bookmarkStart w:name="z19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371"/>
    <w:bookmarkStart w:name="z19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документов услугополучателя сотрудником канцелярии услугодателя или передачи курьером Государственной корпорации пакет документов на соответствие пункту 9 Стандарта.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(тридцать) минут.</w:t>
      </w:r>
    </w:p>
    <w:bookmarkEnd w:id="372"/>
    <w:bookmarkStart w:name="z19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акимом, передача рассмотренных документов специалисту услугодателя на исполнение. Длительность выполнения - 20 (двадцать) минут;</w:t>
      </w:r>
    </w:p>
    <w:bookmarkEnd w:id="373"/>
    <w:bookmarkStart w:name="z19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рассмотрение документов специалистом услугодателя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справки и передача акиму на подписание. Длительность выполнения – 4 (четыре) рабочих дня;</w:t>
      </w:r>
    </w:p>
    <w:bookmarkEnd w:id="374"/>
    <w:bookmarkStart w:name="z19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оказания государственной услуги акимом и направление в канцелярию. Длительность выполнения - 20 (двадцать) минут;</w:t>
      </w:r>
    </w:p>
    <w:bookmarkEnd w:id="375"/>
    <w:bookmarkStart w:name="z19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направление сотрудником канцелярии услугодателя результата оказания государственной услуги услугополучателю или курьеру Государственной корпорации. Длительность выполнения –15 (пятнадцать) минут.</w:t>
      </w:r>
    </w:p>
    <w:bookmarkEnd w:id="376"/>
    <w:bookmarkStart w:name="z19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– 5 (пять) рабочих дней.</w:t>
      </w:r>
    </w:p>
    <w:bookmarkEnd w:id="377"/>
    <w:bookmarkStart w:name="z19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 </w:t>
      </w:r>
    </w:p>
    <w:bookmarkEnd w:id="378"/>
    <w:bookmarkStart w:name="z19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зарегистрированных документов акиму. Переданный пакет документов акиму является основанием для начала выполнения действия 2, указанного в пункте 5 настоящего Регламента. </w:t>
      </w:r>
    </w:p>
    <w:bookmarkEnd w:id="379"/>
    <w:bookmarkStart w:name="z19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рассмотрение документов акимом и передача завизированных документов специалисту услугодателя, которые являются основанием для выполнения действия 3, указанного в пункте 5 настоящего Регламента.</w:t>
      </w:r>
    </w:p>
    <w:bookmarkEnd w:id="380"/>
    <w:bookmarkStart w:name="z19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3, указанному в пункте 5 настоящего Регламента, является рассмотрение документов специалистом услугодателя на соответствие предъявляемым требованиям, предусмотренным пунктом 9 Стандарта и подготовка справки, которые являются основанием для выполнения действия 4, указанного в пункте 5 настоящего Регламента.</w:t>
      </w:r>
    </w:p>
    <w:bookmarkEnd w:id="381"/>
    <w:bookmarkStart w:name="z19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подписание результата оказания государственной услуги акимом, который является основанием для выполнения действия 5, указанного в пункте 5 настоящего Регламента. </w:t>
      </w:r>
    </w:p>
    <w:bookmarkEnd w:id="382"/>
    <w:bookmarkStart w:name="z19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5, указанному в пункте 5 настоящего Регламента, является направление подписанного акимом результата оказания государственной услуги услугополучателю.</w:t>
      </w:r>
    </w:p>
    <w:bookmarkEnd w:id="383"/>
    <w:bookmarkStart w:name="z19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и выдача услугополучателю либо курьеру Государственной корпорации результата оказания государственной услуги. </w:t>
      </w:r>
    </w:p>
    <w:bookmarkEnd w:id="384"/>
    <w:bookmarkStart w:name="z199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5"/>
    <w:bookmarkStart w:name="z19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6"/>
    <w:bookmarkStart w:name="z19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7"/>
    <w:bookmarkStart w:name="z19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села, сельского округа;</w:t>
      </w:r>
    </w:p>
    <w:bookmarkEnd w:id="388"/>
    <w:bookmarkStart w:name="z19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389"/>
    <w:bookmarkStart w:name="z20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90"/>
    <w:bookmarkStart w:name="z20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акиму. Длительность выполнения - 30 (тридцать) минут;</w:t>
      </w:r>
    </w:p>
    <w:bookmarkEnd w:id="391"/>
    <w:bookmarkStart w:name="z20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акимом, передача документов специалисту услугодателя. Длительность выполнения - 20 (двадцать) минут;</w:t>
      </w:r>
    </w:p>
    <w:bookmarkEnd w:id="392"/>
    <w:bookmarkStart w:name="z20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специалистом услугодателя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справки и передача акиму на подписание. Длительность выполнения - 4 (четыре) рабочих дня;</w:t>
      </w:r>
    </w:p>
    <w:bookmarkEnd w:id="393"/>
    <w:bookmarkStart w:name="z20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акимом и направление в канцелярию. Длительность выполнения - 20 (двадцать) минут;</w:t>
      </w:r>
    </w:p>
    <w:bookmarkEnd w:id="394"/>
    <w:bookmarkStart w:name="z20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15 (пятнадцать) минут. </w:t>
      </w:r>
    </w:p>
    <w:bookmarkEnd w:id="395"/>
    <w:bookmarkStart w:name="z20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396"/>
    <w:bookmarkStart w:name="z2007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7"/>
    <w:bookmarkStart w:name="z20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</w:p>
    <w:bookmarkEnd w:id="398"/>
    <w:bookmarkStart w:name="z20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99"/>
    <w:bookmarkStart w:name="z20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400"/>
    <w:bookmarkStart w:name="z20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</w:p>
    <w:bookmarkEnd w:id="401"/>
    <w:bookmarkStart w:name="z20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информационной системе мониторинга (далее – ИСМ) для оказания государственной услуги;</w:t>
      </w:r>
    </w:p>
    <w:bookmarkEnd w:id="402"/>
    <w:bookmarkStart w:name="z20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ИСМ подлинности данных о зарегистрированном операторе через электронно-цифровую подпись (далее – ЭЦП);</w:t>
      </w:r>
    </w:p>
    <w:bookmarkEnd w:id="403"/>
    <w:bookmarkStart w:name="z20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авторизация или формирование сообщения об отказе в авторизации на ИСМ в связи с имеющимися нарушениями в данных оператора Государственной корпорации;</w:t>
      </w:r>
    </w:p>
    <w:bookmarkEnd w:id="404"/>
    <w:bookmarkStart w:name="z20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405"/>
    <w:bookmarkStart w:name="z20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услугополучателя;</w:t>
      </w:r>
    </w:p>
    <w:bookmarkEnd w:id="406"/>
    <w:bookmarkStart w:name="z20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ФЛ;</w:t>
      </w:r>
    </w:p>
    <w:bookmarkEnd w:id="407"/>
    <w:bookmarkStart w:name="z20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ФЛ;</w:t>
      </w:r>
    </w:p>
    <w:bookmarkEnd w:id="408"/>
    <w:bookmarkStart w:name="z20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409"/>
    <w:bookmarkStart w:name="z20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выдача расписки услугополучателю;</w:t>
      </w:r>
    </w:p>
    <w:bookmarkEnd w:id="410"/>
    <w:bookmarkStart w:name="z20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электронного документа (запроса услугополучателя) подписанного ЭЦП оператора Государственной корпорации через ШЭП в автоматизированное рабочее место регионального шлюза "электронного правительства" (далее - АРМ РШЭП);</w:t>
      </w:r>
    </w:p>
    <w:bookmarkEnd w:id="411"/>
    <w:bookmarkStart w:name="z20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обработка государственной услуги и формирование специалистом услугодателя результата оказания государственной услуги (не позднее, чем за сутки до истечения срока оказания государственной услуги, установленного стандартом государственной услуги);</w:t>
      </w:r>
    </w:p>
    <w:bookmarkEnd w:id="412"/>
    <w:bookmarkStart w:name="z20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413"/>
    <w:bookmarkStart w:name="z20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документов, при предъявлении удостоверения личности услугополучателя (либо уполномоченного представителя по нотариально заверенной доверенности). </w:t>
      </w:r>
    </w:p>
    <w:bookmarkEnd w:id="414"/>
    <w:bookmarkStart w:name="z20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415"/>
    <w:bookmarkStart w:name="z20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процедур (действий), входящих в состав процесса оказания государственной услуги через МИО городов и районов областного значения, городов районного значения, акимы поселков, сел, сельских округов, длительность выполнения:</w:t>
      </w:r>
    </w:p>
    <w:bookmarkEnd w:id="416"/>
    <w:bookmarkStart w:name="z20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сотрудник канцелярии МИО города районного значения, акимы поселков, сел, сельских округов проверяет представленные услугополучателем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Осуществляет прием либо отказ в приеме документов услугополучателя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20 (двадцать) минут;</w:t>
      </w:r>
    </w:p>
    <w:bookmarkEnd w:id="417"/>
    <w:bookmarkStart w:name="z20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сотрудник канцелярии МИО города районного значения, акимы поселков, сел, сельских округов направляет пакет документов услугодателю. Где услугодатель производит действие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Длительность выполнения – 1 (один) календарный день;</w:t>
      </w:r>
    </w:p>
    <w:bookmarkEnd w:id="418"/>
    <w:bookmarkStart w:name="z20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канцелярии МИО города районного значения, акимы поселков, сел, сельских округов результат оказания государственной услуги. Длительность выполнения – 20 (двадцать) минут.</w:t>
      </w:r>
    </w:p>
    <w:bookmarkEnd w:id="419"/>
    <w:bookmarkStart w:name="z20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2032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1"/>
    <w:bookmarkStart w:name="z20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4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3"/>
    <w:bookmarkStart w:name="z20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2037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25"/>
    <w:bookmarkStart w:name="z20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9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7"/>
    <w:bookmarkStart w:name="z20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76454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507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29.05.2018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8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0"/>
    <w:bookmarkStart w:name="z50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организациями образования, местными исполнительными органами области, районов, городов областного значения (далее - услугодатель).</w:t>
      </w:r>
    </w:p>
    <w:bookmarkEnd w:id="431"/>
    <w:bookmarkStart w:name="z135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32"/>
    <w:bookmarkStart w:name="z135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33"/>
    <w:bookmarkStart w:name="z135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434"/>
    <w:bookmarkStart w:name="z135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435"/>
    <w:bookmarkStart w:name="z136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(далее-Стандарт) либо мотивированный ответ об отказе в оказании государственной услуги в случаях и по основаниям,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6"/>
    <w:bookmarkStart w:name="z136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437"/>
    <w:bookmarkStart w:name="z13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38"/>
    <w:bookmarkStart w:name="z136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439"/>
    <w:bookmarkStart w:name="z1364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0"/>
    <w:bookmarkStart w:name="z136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удостоверенного ЭЦП услугополучателя.</w:t>
      </w:r>
    </w:p>
    <w:bookmarkEnd w:id="441"/>
    <w:bookmarkStart w:name="z136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442"/>
    <w:bookmarkStart w:name="z136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сотрудникам канцелярии услугодателя выдача ему расписки о приеме документов, передача на рассмотрение руководителю услугодателя. Длительность выполнения – 30 (тридцать) минут;</w:t>
      </w:r>
    </w:p>
    <w:bookmarkEnd w:id="443"/>
    <w:bookmarkStart w:name="z136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рассмотренных документов специалисту услугодателя на исполнение. Длительность выполнения - 20 (двадцать) минут;</w:t>
      </w:r>
    </w:p>
    <w:bookmarkEnd w:id="444"/>
    <w:bookmarkStart w:name="z136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специалистом услугодателя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справки и передача руководителю услугодателя на подписание. Длительность выполнения – 3 (три) рабочих дня;</w:t>
      </w:r>
    </w:p>
    <w:bookmarkEnd w:id="445"/>
    <w:bookmarkStart w:name="z137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направление в канцелярию. Длительность выполнения – 20 (двадцать) минут;</w:t>
      </w:r>
    </w:p>
    <w:bookmarkEnd w:id="446"/>
    <w:bookmarkStart w:name="z137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услугополучателю. Длительность выполнения – в течение 1 (одного) рабочего дня.</w:t>
      </w:r>
    </w:p>
    <w:bookmarkEnd w:id="447"/>
    <w:bookmarkStart w:name="z137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а также при обращении на портал – 5 (пять) рабочих дней.</w:t>
      </w:r>
    </w:p>
    <w:bookmarkEnd w:id="448"/>
    <w:bookmarkStart w:name="z137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которые являются основанием для начала выполнения действия 2, указанного в пункте 5 настоящего Регламента.</w:t>
      </w:r>
    </w:p>
    <w:bookmarkEnd w:id="449"/>
    <w:bookmarkStart w:name="z137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завизированные документы, которые являются основанием для выполнения действия 3, указанного в пункте 5 настоящего Регламента.</w:t>
      </w:r>
    </w:p>
    <w:bookmarkEnd w:id="450"/>
    <w:bookmarkStart w:name="z137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3, указанному в пункте 5 настоящего Регламента, является подготовленная справка о предоставлении государственной услуги, которая является основанием для выполнения действия 4, указанного в пункте 5 настоящего Регламента. </w:t>
      </w:r>
    </w:p>
    <w:bookmarkEnd w:id="451"/>
    <w:bookmarkStart w:name="z137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подписанный результат оказания государственной услуги, который является основанием для выполнения действия 5, указанного в пункте 5 настоящего Регламента. </w:t>
      </w:r>
    </w:p>
    <w:bookmarkEnd w:id="452"/>
    <w:bookmarkStart w:name="z137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5, указанному в пункте 5 настоящего Регламента, является выдача результата оказания государственной услуги услугополучателю.</w:t>
      </w:r>
    </w:p>
    <w:bookmarkEnd w:id="453"/>
    <w:bookmarkStart w:name="z1378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4"/>
    <w:bookmarkStart w:name="z137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bookmarkEnd w:id="455"/>
    <w:bookmarkStart w:name="z138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456"/>
    <w:bookmarkStart w:name="z138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57"/>
    <w:bookmarkStart w:name="z138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458"/>
    <w:bookmarkStart w:name="z138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процедур, необходимых для оказания государственной услуги:</w:t>
      </w:r>
    </w:p>
    <w:bookmarkEnd w:id="459"/>
    <w:bookmarkStart w:name="z138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сотрудникам канцелярии услугодателя, выдача ему расписки о приеме документов, направление на рассмотрение руководителю услугодателя. Длительность выполнения - 30 (тридцать) минут;</w:t>
      </w:r>
    </w:p>
    <w:bookmarkEnd w:id="460"/>
    <w:bookmarkStart w:name="z138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передача рассмотренных документов специалисту услугодателя на исполнение. Длительность выполнения - 20 (двадцать) минут;</w:t>
      </w:r>
    </w:p>
    <w:bookmarkEnd w:id="461"/>
    <w:bookmarkStart w:name="z138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услугодателя на соответствие требованиям, указанным в пункте 9 Стандарта, подготовка справки и передача руководителю услугодателя на подписание. Длительность выполнения - 3 (три) рабочих дня;</w:t>
      </w:r>
    </w:p>
    <w:bookmarkEnd w:id="462"/>
    <w:bookmarkStart w:name="z138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направление в канцелярию. Длительность выполнения - 20 (двадцать) минут;</w:t>
      </w:r>
    </w:p>
    <w:bookmarkEnd w:id="463"/>
    <w:bookmarkStart w:name="z138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услугополучателю. Длительность выполнения - в течение 1 (одного) рабочего дня.</w:t>
      </w:r>
    </w:p>
    <w:bookmarkEnd w:id="464"/>
    <w:bookmarkStart w:name="z1389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5"/>
    <w:bookmarkStart w:name="z139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66"/>
    <w:bookmarkStart w:name="z139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467"/>
    <w:bookmarkStart w:name="z139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пароля (процесс авторизации) на портале для получения государственной услуги;</w:t>
      </w:r>
    </w:p>
    <w:bookmarkEnd w:id="468"/>
    <w:bookmarkStart w:name="z139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</w:p>
    <w:bookmarkEnd w:id="469"/>
    <w:bookmarkStart w:name="z139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470"/>
    <w:bookmarkStart w:name="z139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71"/>
    <w:bookmarkStart w:name="z139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472"/>
    <w:bookmarkStart w:name="z139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73"/>
    <w:bookmarkStart w:name="z139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474"/>
    <w:bookmarkStart w:name="z139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bookmarkEnd w:id="475"/>
    <w:bookmarkStart w:name="z140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специалистом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</w:p>
    <w:bookmarkEnd w:id="476"/>
    <w:bookmarkStart w:name="z140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77"/>
    <w:bookmarkStart w:name="z140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получение услугополучателем результата оказания государственной услуги (справки в форме электронного документа), сформированного услугодателем. Электронный документ формируется с использованием ЭЦП уполномоченного лица услугодателя. </w:t>
      </w:r>
    </w:p>
    <w:bookmarkEnd w:id="478"/>
    <w:bookmarkStart w:name="z140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услугодателя: </w:t>
      </w:r>
    </w:p>
    <w:bookmarkEnd w:id="479"/>
    <w:bookmarkStart w:name="z140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АРМ ИС РШЭП для оказания государственной услуги;</w:t>
      </w:r>
    </w:p>
    <w:bookmarkEnd w:id="480"/>
    <w:bookmarkStart w:name="z140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АРМ ИС РШЭП подлинности данных о зарегистрированном сотруднике услугодателя через логин и пароль;</w:t>
      </w:r>
    </w:p>
    <w:bookmarkEnd w:id="481"/>
    <w:bookmarkStart w:name="z140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АРМ ИС РШЭП сообщения об отказе в авторизации в связи с имеющимися нарушениями в данных сотрудника услугодателя;</w:t>
      </w:r>
    </w:p>
    <w:bookmarkEnd w:id="482"/>
    <w:bookmarkStart w:name="z140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авторизация в АРМ ИС РШЭП;</w:t>
      </w:r>
    </w:p>
    <w:bookmarkEnd w:id="483"/>
    <w:bookmarkStart w:name="z140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выбор услугодателем услуги, вывод на экран формы запроса для оказания государственной услуги и заполнение услугодателем формы (ввод данных) с учетом ее структуры и форматных требований;</w:t>
      </w:r>
    </w:p>
    <w:bookmarkEnd w:id="484"/>
    <w:bookmarkStart w:name="z140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направление запроса данных в ГБД ФЛ об услугополучателе;</w:t>
      </w:r>
    </w:p>
    <w:bookmarkEnd w:id="485"/>
    <w:bookmarkStart w:name="z141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обработка данных услугополучателя;</w:t>
      </w:r>
    </w:p>
    <w:bookmarkEnd w:id="486"/>
    <w:bookmarkStart w:name="z141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в АРМ ИС РШЭП подлинности данных услугополучателя;</w:t>
      </w:r>
    </w:p>
    <w:bookmarkEnd w:id="487"/>
    <w:bookmarkStart w:name="z141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88"/>
    <w:bookmarkStart w:name="z141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получение услугополучателем результата оказания государственной услуги.</w:t>
      </w:r>
    </w:p>
    <w:bookmarkEnd w:id="489"/>
    <w:bookmarkStart w:name="z141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490"/>
    <w:bookmarkStart w:name="z141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1"/>
    <w:bookmarkStart w:name="z141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92"/>
    <w:bookmarkStart w:name="z141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493"/>
    <w:bookmarkStart w:name="z141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- информационная система</w:t>
      </w:r>
    </w:p>
    <w:bookmarkEnd w:id="494"/>
    <w:bookmarkStart w:name="z141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bookmarkEnd w:id="495"/>
    <w:bookmarkStart w:name="z142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422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систем, задействованных в оказании государственной услуги через портал</w:t>
      </w:r>
    </w:p>
    <w:bookmarkEnd w:id="497"/>
    <w:bookmarkStart w:name="z142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9"/>
    <w:bookmarkStart w:name="z142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68453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42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01"/>
    <w:bookmarkStart w:name="z142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502"/>
    <w:bookmarkStart w:name="z142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3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0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оказании государственной услуги через портал</w:t>
      </w:r>
    </w:p>
    <w:bookmarkEnd w:id="504"/>
    <w:bookmarkStart w:name="z143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5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2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6"/>
    <w:bookmarkStart w:name="z143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7"/>
    <w:p>
      <w:pPr>
        <w:spacing w:after="0"/>
        <w:ind w:left="0"/>
        <w:jc w:val="both"/>
      </w:pPr>
      <w:r>
        <w:drawing>
          <wp:inline distT="0" distB="0" distL="0" distR="0">
            <wp:extent cx="7048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596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29.05.2018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7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9"/>
    <w:bookmarkStart w:name="z38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510"/>
    <w:bookmarkStart w:name="z157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11"/>
    <w:bookmarkStart w:name="z158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12"/>
    <w:bookmarkStart w:name="z158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13"/>
    <w:bookmarkStart w:name="z158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514"/>
    <w:bookmarkStart w:name="z158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15"/>
    <w:bookmarkStart w:name="z158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516"/>
    <w:bookmarkStart w:name="z158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17"/>
    <w:bookmarkStart w:name="z158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518"/>
    <w:bookmarkStart w:name="z1587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9"/>
    <w:bookmarkStart w:name="z158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улугополучателя.</w:t>
      </w:r>
    </w:p>
    <w:bookmarkEnd w:id="520"/>
    <w:bookmarkStart w:name="z158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21"/>
    <w:bookmarkStart w:name="z159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522"/>
    <w:bookmarkStart w:name="z159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523"/>
    <w:bookmarkStart w:name="z159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сотрудник услугодателя проверяет документы на соответствие предъявляемым требованиям, предусмотренным пунктом 9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9 (девять) рабочих дней;</w:t>
      </w:r>
    </w:p>
    <w:bookmarkEnd w:id="524"/>
    <w:bookmarkStart w:name="z159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525"/>
    <w:bookmarkStart w:name="z159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 </w:t>
      </w:r>
    </w:p>
    <w:bookmarkEnd w:id="526"/>
    <w:bookmarkStart w:name="z159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документов в Государственной корпорации, а также при обращении на портал – 10 (десять) рабочих дней. </w:t>
      </w:r>
    </w:p>
    <w:bookmarkEnd w:id="527"/>
    <w:bookmarkStart w:name="z159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528"/>
    <w:bookmarkStart w:name="z159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529"/>
    <w:bookmarkStart w:name="z159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530"/>
    <w:bookmarkStart w:name="z159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решение либо мотивированный ответ об отказе в оказании государственной услуги сотрудником услугодателя, которое служит основанием для начала выполнения действия 4, указанного в пункте 5 настоящего Регламента. </w:t>
      </w:r>
    </w:p>
    <w:bookmarkEnd w:id="531"/>
    <w:bookmarkStart w:name="z160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532"/>
    <w:bookmarkStart w:name="z160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 </w:t>
      </w:r>
    </w:p>
    <w:bookmarkEnd w:id="533"/>
    <w:bookmarkStart w:name="z1602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4"/>
    <w:bookmarkStart w:name="z160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5"/>
    <w:bookmarkStart w:name="z160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536"/>
    <w:bookmarkStart w:name="z160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37"/>
    <w:bookmarkStart w:name="z160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538"/>
    <w:bookmarkStart w:name="z160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539"/>
    <w:bookmarkStart w:name="z160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 </w:t>
      </w:r>
    </w:p>
    <w:bookmarkEnd w:id="540"/>
    <w:bookmarkStart w:name="z160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541"/>
    <w:bookmarkStart w:name="z161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9 (девять) рабочих дней; </w:t>
      </w:r>
    </w:p>
    <w:bookmarkEnd w:id="542"/>
    <w:bookmarkStart w:name="z161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20 (двадцать) минут;</w:t>
      </w:r>
    </w:p>
    <w:bookmarkEnd w:id="543"/>
    <w:bookmarkStart w:name="z161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544"/>
    <w:bookmarkStart w:name="z161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45"/>
    <w:bookmarkStart w:name="z161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546"/>
    <w:bookmarkStart w:name="z161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547"/>
    <w:bookmarkStart w:name="z161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548"/>
    <w:bookmarkStart w:name="z161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 и выдает расписку о приеме соответствующих документов. </w:t>
      </w:r>
    </w:p>
    <w:bookmarkEnd w:id="549"/>
    <w:bookmarkStart w:name="z161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Стандартом, работник Государственной корпорации отказывает в приеме заявления и выдает расписку по форме согласно приложению 3 к Стандарту;</w:t>
      </w:r>
    </w:p>
    <w:bookmarkEnd w:id="550"/>
    <w:bookmarkStart w:name="z161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корпорации; </w:t>
      </w:r>
    </w:p>
    <w:bookmarkEnd w:id="551"/>
    <w:bookmarkStart w:name="z162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552"/>
    <w:bookmarkStart w:name="z162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накопительный сектор Государственной корпорации передает документы курьеру Государственной корпорации; </w:t>
      </w:r>
    </w:p>
    <w:bookmarkEnd w:id="553"/>
    <w:bookmarkStart w:name="z162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554"/>
    <w:bookmarkStart w:name="z162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подразделения или должностные лица, уполномоченные направлять запрос услугодателя: </w:t>
      </w:r>
    </w:p>
    <w:bookmarkEnd w:id="555"/>
    <w:bookmarkStart w:name="z162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556"/>
    <w:bookmarkStart w:name="z162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557"/>
    <w:bookmarkStart w:name="z162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558"/>
    <w:bookmarkStart w:name="z162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559"/>
    <w:bookmarkStart w:name="z162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60"/>
    <w:bookmarkStart w:name="z162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561"/>
    <w:bookmarkStart w:name="z163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562"/>
    <w:bookmarkStart w:name="z163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63"/>
    <w:bookmarkStart w:name="z163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портала сообщения об отказе в авторизации в связи с имеющимися нарушениями в данных услугополучателя;</w:t>
      </w:r>
    </w:p>
    <w:bookmarkEnd w:id="564"/>
    <w:bookmarkStart w:name="z163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565"/>
    <w:bookmarkStart w:name="z163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66"/>
    <w:bookmarkStart w:name="z163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67"/>
    <w:bookmarkStart w:name="z163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568"/>
    <w:bookmarkStart w:name="z163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569"/>
    <w:bookmarkStart w:name="z163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570"/>
    <w:bookmarkStart w:name="z163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71"/>
    <w:bookmarkStart w:name="z164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572"/>
    <w:bookmarkStart w:name="z164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573"/>
    <w:bookmarkStart w:name="z164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4"/>
    <w:bookmarkStart w:name="z164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75"/>
    <w:bookmarkStart w:name="z164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576"/>
    <w:bookmarkStart w:name="z164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</w:t>
      </w:r>
    </w:p>
    <w:bookmarkEnd w:id="577"/>
    <w:bookmarkStart w:name="z164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578"/>
    <w:bookmarkStart w:name="z164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местный исполнительный орган </w:t>
      </w:r>
    </w:p>
    <w:bookmarkEnd w:id="579"/>
    <w:bookmarkStart w:name="z164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580"/>
    <w:bookmarkStart w:name="z164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ГК – информационная система Государственной корпорации</w:t>
      </w:r>
    </w:p>
    <w:bookmarkEnd w:id="581"/>
    <w:bookmarkStart w:name="z165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582"/>
    <w:bookmarkStart w:name="z165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или попечителям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653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84"/>
    <w:bookmarkStart w:name="z165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5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5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6"/>
    <w:bookmarkStart w:name="z165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7"/>
    <w:p>
      <w:pPr>
        <w:spacing w:after="0"/>
        <w:ind w:left="0"/>
        <w:jc w:val="both"/>
      </w:pPr>
      <w:r>
        <w:drawing>
          <wp:inline distT="0" distB="0" distL="0" distR="0">
            <wp:extent cx="55626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или попечителям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658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588"/>
    <w:bookmarkStart w:name="z165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9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0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 бизнес-процессов оказания государственной услуги при оказании государственной услуги через портал</w:t>
      </w:r>
    </w:p>
    <w:bookmarkEnd w:id="590"/>
    <w:bookmarkStart w:name="z166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1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2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2"/>
    <w:bookmarkStart w:name="z166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3"/>
    <w:p>
      <w:pPr>
        <w:spacing w:after="0"/>
        <w:ind w:left="0"/>
        <w:jc w:val="both"/>
      </w:pPr>
      <w:r>
        <w:drawing>
          <wp:inline distT="0" distB="0" distL="0" distR="0">
            <wp:extent cx="62738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12.04.2016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38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4"/>
    <w:bookmarkStart w:name="z213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-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 № 198(зарегистрирован в Реестре государственной регистрации нормативных правовых актов за номером 12366)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</w:p>
    <w:bookmarkEnd w:id="595"/>
    <w:bookmarkStart w:name="z2150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6"/>
    <w:bookmarkStart w:name="z215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осуществляет прием и регистрацию документов услугополучателя.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договора либо мотивированный ответ об отказе в оказании государственной услуги и передает руководителю услугодателя. Длительность выполнения – 29 (двадцать девять)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договор либо мотивированный ответ об отказе в оказании государственной услуги и передает в канцелярию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– канцелярия услугодателя выдает услугополучателю результат оказания государственной услуги. Длительность выполнения – 30 (тридцать)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документов – 30 (тридцать)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подготовленный договор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подписанный договор либо мотивированный ответ об отказе в оказании государственной услуги, который служит основанием для начала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оказания государственной услуги услугополучателю.</w:t>
      </w:r>
    </w:p>
    <w:bookmarkEnd w:id="597"/>
    <w:bookmarkStart w:name="z2164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8"/>
    <w:bookmarkStart w:name="z216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 услугополучателя.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договора либо мотивированный ответ об отказе в оказании государственной услуги и передает руководителю услугодателя. Длительность выполнения – 29 (двадцать девять)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договор либо мотивированный ответ об отказе в оказании государственной услуги и передает в канцелярию услугодателя. Длительность выполнения –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передает результат оказания государственной услуги услугополучателю. Длительность выполнения – 30 (тридцать) минут. </w:t>
      </w:r>
    </w:p>
    <w:bookmarkEnd w:id="599"/>
    <w:bookmarkStart w:name="z2175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00"/>
    <w:bookmarkStart w:name="z217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ввод сотрудником услугодателя логина и пароля (процесс авторизации) в АРМ ИС РШЭП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условие 1 – проверка в АРМ ИС РШЭП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АРМ ИС РШЭП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– авторизация в АРМ ИС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4 – выбор услугодателем услуги, вывод на экран формы запроса для оказания государственной услуги и заполнение услугодателем формы (ввод данных)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процесс 5 – направление запроса данных в ГБД ФЛ об услугополучателе;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6 – обработка данных услугополучателя, в том числе рассмотрение его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условие 2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процесс 7 – формирование сообщения об отказе в запрашиваемой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МИО – местный исполнительный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6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2211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2213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 </w:t>
      </w:r>
    </w:p>
    <w:bookmarkEnd w:id="6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1181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1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68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68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746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29.05.2018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8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5"/>
    <w:bookmarkStart w:name="z150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-государственная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606"/>
    <w:bookmarkStart w:name="z150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07"/>
    <w:bookmarkStart w:name="z150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08"/>
    <w:bookmarkStart w:name="z150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09"/>
    <w:bookmarkStart w:name="z151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10"/>
    <w:bookmarkStart w:name="z151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утвержденному приказом Министра образования и науки Республики Казахстан от 24 марта 2016 года № 210 (зарегистрированным в Реестре государственной регистрации нормативных правовых актов за номером 13670)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1"/>
    <w:bookmarkStart w:name="z151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</w:p>
    <w:bookmarkEnd w:id="612"/>
    <w:bookmarkStart w:name="z151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13"/>
    <w:bookmarkStart w:name="z151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14"/>
    <w:bookmarkStart w:name="z1515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5"/>
    <w:bookmarkStart w:name="z151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616"/>
    <w:bookmarkStart w:name="z151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617"/>
    <w:bookmarkStart w:name="z151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 и регистрацию документов услугополучателя. Длительность выполнения – 15 (пятнадцать) минут; </w:t>
      </w:r>
    </w:p>
    <w:bookmarkEnd w:id="618"/>
    <w:bookmarkStart w:name="z151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619"/>
    <w:bookmarkStart w:name="z152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 </w:t>
      </w:r>
    </w:p>
    <w:bookmarkEnd w:id="620"/>
    <w:bookmarkStart w:name="z152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</w:t>
      </w:r>
    </w:p>
    <w:bookmarkEnd w:id="621"/>
    <w:bookmarkStart w:name="z152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622"/>
    <w:bookmarkStart w:name="z152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и при обращении на портал – 5 (пять) рабочих дней.</w:t>
      </w:r>
    </w:p>
    <w:bookmarkEnd w:id="623"/>
    <w:bookmarkStart w:name="z152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624"/>
    <w:bookmarkStart w:name="z152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625"/>
    <w:bookmarkStart w:name="z152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решение либо мотивированный ответ об отказе в оказании государственной услуги сотрудником услугодателя, которое служит основанием для начала выполнения действия 4, указанного в пункте 5 настоящего Регламента. </w:t>
      </w:r>
    </w:p>
    <w:bookmarkEnd w:id="626"/>
    <w:bookmarkStart w:name="z152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627"/>
    <w:bookmarkStart w:name="z152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 согласно приложению 1 к Стандарту.</w:t>
      </w:r>
    </w:p>
    <w:bookmarkEnd w:id="628"/>
    <w:bookmarkStart w:name="z1529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9"/>
    <w:bookmarkStart w:name="z153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0"/>
    <w:bookmarkStart w:name="z153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631"/>
    <w:bookmarkStart w:name="z153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32"/>
    <w:bookmarkStart w:name="z153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633"/>
    <w:bookmarkStart w:name="z153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634"/>
    <w:bookmarkStart w:name="z153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и регистрацию документов услугополучателя. Длительность выполнения – 15 (пятнадцать) минут; </w:t>
      </w:r>
    </w:p>
    <w:bookmarkEnd w:id="635"/>
    <w:bookmarkStart w:name="z153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636"/>
    <w:bookmarkStart w:name="z153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</w:t>
      </w:r>
    </w:p>
    <w:bookmarkEnd w:id="637"/>
    <w:bookmarkStart w:name="z153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15 (пятнадцать) минут;</w:t>
      </w:r>
    </w:p>
    <w:bookmarkEnd w:id="638"/>
    <w:bookmarkStart w:name="z153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639"/>
    <w:bookmarkStart w:name="z1540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использованием информационных систем в процессе оказания государственной услуги</w:t>
      </w:r>
    </w:p>
    <w:bookmarkEnd w:id="640"/>
    <w:bookmarkStart w:name="z154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на портал и представляют документы, предусмотренные пунктом 9 Стандарта.</w:t>
      </w:r>
    </w:p>
    <w:bookmarkEnd w:id="641"/>
    <w:bookmarkStart w:name="z154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642"/>
    <w:bookmarkStart w:name="z154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43"/>
    <w:bookmarkStart w:name="z154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</w:p>
    <w:bookmarkEnd w:id="644"/>
    <w:bookmarkStart w:name="z154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645"/>
    <w:bookmarkStart w:name="z154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646"/>
    <w:bookmarkStart w:name="z154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47"/>
    <w:bookmarkStart w:name="z154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48"/>
    <w:bookmarkStart w:name="z154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49"/>
    <w:bookmarkStart w:name="z155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50"/>
    <w:bookmarkStart w:name="z155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651"/>
    <w:bookmarkStart w:name="z155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652"/>
    <w:bookmarkStart w:name="z155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653"/>
    <w:bookmarkStart w:name="z155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54"/>
    <w:bookmarkStart w:name="z155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655"/>
    <w:bookmarkStart w:name="z155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656"/>
    <w:bookmarkStart w:name="z155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7"/>
    <w:bookmarkStart w:name="z155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58"/>
    <w:bookmarkStart w:name="z155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659"/>
    <w:bookmarkStart w:name="z156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660"/>
    <w:bookmarkStart w:name="z156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 государственная база данных "Физические лица"</w:t>
      </w:r>
    </w:p>
    <w:bookmarkEnd w:id="661"/>
    <w:bookmarkStart w:name="z156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МИО– местный исполнительный орган</w:t>
      </w:r>
    </w:p>
    <w:bookmarkEnd w:id="662"/>
    <w:bookmarkStart w:name="z156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663"/>
    <w:bookmarkStart w:name="z156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664"/>
    <w:bookmarkStart w:name="z156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6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1567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66"/>
    <w:bookmarkStart w:name="z156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7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9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8"/>
    <w:bookmarkStart w:name="z157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9"/>
    <w:p>
      <w:pPr>
        <w:spacing w:after="0"/>
        <w:ind w:left="0"/>
        <w:jc w:val="both"/>
      </w:pPr>
      <w:r>
        <w:drawing>
          <wp:inline distT="0" distB="0" distL="0" distR="0">
            <wp:extent cx="57404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1572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670"/>
    <w:bookmarkStart w:name="z157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1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4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672"/>
    <w:bookmarkStart w:name="z157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3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6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4"/>
    <w:bookmarkStart w:name="z157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67818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790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29.05.2018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66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677"/>
    <w:bookmarkStart w:name="z166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678"/>
    <w:bookmarkStart w:name="z166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79"/>
    <w:bookmarkStart w:name="z166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80"/>
    <w:bookmarkStart w:name="z166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осуществляются через канцелярию услугодателя. </w:t>
      </w:r>
    </w:p>
    <w:bookmarkEnd w:id="681"/>
    <w:bookmarkStart w:name="z166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82"/>
    <w:bookmarkStart w:name="z167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83"/>
    <w:bookmarkStart w:name="z167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за номером 12366)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84"/>
    <w:bookmarkStart w:name="z167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 (ами) в усыновители по форме согласно приложению 2 к Стандарту (далее - уведомление).</w:t>
      </w:r>
    </w:p>
    <w:bookmarkEnd w:id="685"/>
    <w:bookmarkStart w:name="z167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граждан быть кандидатом(ами) в усыновители.</w:t>
      </w:r>
    </w:p>
    <w:bookmarkEnd w:id="686"/>
    <w:bookmarkStart w:name="z167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</w:p>
    <w:bookmarkEnd w:id="687"/>
    <w:bookmarkStart w:name="z1675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8"/>
    <w:bookmarkStart w:name="z167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электронной цифровой подписью (далее - ЭЦП) услугополучателя.</w:t>
      </w:r>
    </w:p>
    <w:bookmarkEnd w:id="689"/>
    <w:bookmarkStart w:name="z167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690"/>
    <w:bookmarkStart w:name="z167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документов услугополучателя. Длительность выполнения – 30 (тридцать) минут;</w:t>
      </w:r>
    </w:p>
    <w:bookmarkEnd w:id="691"/>
    <w:bookmarkStart w:name="z167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</w:p>
    <w:bookmarkEnd w:id="692"/>
    <w:bookmarkStart w:name="z168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заключение либо мотивированный ответ об отказе в оказании государственной услуги и передает руководителю услугодателя. Длительность выполнения – 14 (четырнадцать) календарных дней;</w:t>
      </w:r>
    </w:p>
    <w:bookmarkEnd w:id="693"/>
    <w:bookmarkStart w:name="z168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694"/>
    <w:bookmarkStart w:name="z168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услугополучателю результат оказания государственной услуги. Длительность выполнения – 30 (тридцать) минут.</w:t>
      </w:r>
    </w:p>
    <w:bookmarkEnd w:id="695"/>
    <w:bookmarkStart w:name="z168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– 15 (пятнадцать) календарных дней.</w:t>
      </w:r>
    </w:p>
    <w:bookmarkEnd w:id="696"/>
    <w:bookmarkStart w:name="z168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697"/>
    <w:bookmarkStart w:name="z168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698"/>
    <w:bookmarkStart w:name="z168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заключение, которое служит основанием для начала выполнения действия 4, указанного в пункте 5 настоящего Регламента. </w:t>
      </w:r>
    </w:p>
    <w:bookmarkEnd w:id="699"/>
    <w:bookmarkStart w:name="z168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700"/>
    <w:bookmarkStart w:name="z168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услугополучателю.</w:t>
      </w:r>
    </w:p>
    <w:bookmarkEnd w:id="701"/>
    <w:bookmarkStart w:name="z1689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2"/>
    <w:bookmarkStart w:name="z169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3"/>
    <w:bookmarkStart w:name="z169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04"/>
    <w:bookmarkStart w:name="z169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05"/>
    <w:bookmarkStart w:name="z169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706"/>
    <w:bookmarkStart w:name="z169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07"/>
    <w:bookmarkStart w:name="z169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услугополучателя. Длительность выполнения – 30 (тридцать) минут;</w:t>
      </w:r>
    </w:p>
    <w:bookmarkEnd w:id="708"/>
    <w:bookmarkStart w:name="z169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</w:p>
    <w:bookmarkEnd w:id="709"/>
    <w:bookmarkStart w:name="z169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заключение либо мотивированный ответ об отказе в оказании государственной услуги и передает руководителю услугодателя. Длительность выполнения – 14 (четырнадцать) календарных дней;</w:t>
      </w:r>
    </w:p>
    <w:bookmarkEnd w:id="710"/>
    <w:bookmarkStart w:name="z169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20 (двадцать) минут; </w:t>
      </w:r>
    </w:p>
    <w:bookmarkEnd w:id="711"/>
    <w:bookmarkStart w:name="z169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передает услугополучателю результат оказания государственной услуги. Длительность выполнения – 30 (тридцать) минут. </w:t>
      </w:r>
    </w:p>
    <w:bookmarkEnd w:id="712"/>
    <w:bookmarkStart w:name="z1700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13"/>
    <w:bookmarkStart w:name="z170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14"/>
    <w:bookmarkStart w:name="z170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715"/>
    <w:bookmarkStart w:name="z170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 для получения государственной услуги;</w:t>
      </w:r>
    </w:p>
    <w:bookmarkEnd w:id="716"/>
    <w:bookmarkStart w:name="z170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717"/>
    <w:bookmarkStart w:name="z170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18"/>
    <w:bookmarkStart w:name="z170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719"/>
    <w:bookmarkStart w:name="z170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720"/>
    <w:bookmarkStart w:name="z170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21"/>
    <w:bookmarkStart w:name="z170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722"/>
    <w:bookmarkStart w:name="z171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723"/>
    <w:bookmarkStart w:name="z171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724"/>
    <w:bookmarkStart w:name="z171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725"/>
    <w:bookmarkStart w:name="z171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726"/>
    <w:bookmarkStart w:name="z171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услугодателя:</w:t>
      </w:r>
    </w:p>
    <w:bookmarkEnd w:id="727"/>
    <w:bookmarkStart w:name="z171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АРМ ИС РШЭП для оказания государственной услуги; </w:t>
      </w:r>
    </w:p>
    <w:bookmarkEnd w:id="728"/>
    <w:bookmarkStart w:name="z171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АРМ ИС РШЭП подлинности данных о зарегистрированном сотруднике услугодателя через логин и пароль; </w:t>
      </w:r>
    </w:p>
    <w:bookmarkEnd w:id="729"/>
    <w:bookmarkStart w:name="z171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АРМ ИС РШЭП сообщения об отказе в авторизации в связи с имеющимися нарушениями в данных сотрудника услугодателя;</w:t>
      </w:r>
    </w:p>
    <w:bookmarkEnd w:id="730"/>
    <w:bookmarkStart w:name="z171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РШЭП; </w:t>
      </w:r>
    </w:p>
    <w:bookmarkEnd w:id="731"/>
    <w:bookmarkStart w:name="z171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услугодателем услуги, вывод на экран формы запроса для оказания государственной услуги и заполнение услугодателем формы (ввод данных) с учетом ее структуры и форматных требований;</w:t>
      </w:r>
    </w:p>
    <w:bookmarkEnd w:id="732"/>
    <w:bookmarkStart w:name="z172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направление запроса данных в ГБД ФЛ об услугополучателе; </w:t>
      </w:r>
    </w:p>
    <w:bookmarkEnd w:id="733"/>
    <w:bookmarkStart w:name="z172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обработка данных услугополучателя, в том числе рассмотрение его заявления; </w:t>
      </w:r>
    </w:p>
    <w:bookmarkEnd w:id="734"/>
    <w:bookmarkStart w:name="z172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в АРМ ИС РШЭП подлинности данных услугополучателя; </w:t>
      </w:r>
    </w:p>
    <w:bookmarkEnd w:id="735"/>
    <w:bookmarkStart w:name="z172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 </w:t>
      </w:r>
    </w:p>
    <w:bookmarkEnd w:id="736"/>
    <w:bookmarkStart w:name="z172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оказания государственной услуги.</w:t>
      </w:r>
    </w:p>
    <w:bookmarkEnd w:id="737"/>
    <w:bookmarkStart w:name="z172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738"/>
    <w:bookmarkStart w:name="z172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9"/>
    <w:bookmarkStart w:name="z172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40"/>
    <w:bookmarkStart w:name="z172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741"/>
    <w:bookmarkStart w:name="z172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</w:t>
      </w:r>
    </w:p>
    <w:bookmarkEnd w:id="742"/>
    <w:bookmarkStart w:name="z173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743"/>
    <w:bookmarkStart w:name="z173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местный исполнительный орган </w:t>
      </w:r>
    </w:p>
    <w:bookmarkEnd w:id="744"/>
    <w:bookmarkStart w:name="z173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745"/>
    <w:bookmarkStart w:name="z173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746"/>
    <w:bookmarkStart w:name="z173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7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736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48"/>
    <w:bookmarkStart w:name="z173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9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8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50"/>
    <w:bookmarkStart w:name="z173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1"/>
    <w:p>
      <w:pPr>
        <w:spacing w:after="0"/>
        <w:ind w:left="0"/>
        <w:jc w:val="both"/>
      </w:pPr>
      <w:r>
        <w:drawing>
          <wp:inline distT="0" distB="0" distL="0" distR="0">
            <wp:extent cx="54737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741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</w:t>
      </w:r>
    </w:p>
    <w:bookmarkEnd w:id="752"/>
    <w:bookmarkStart w:name="z174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3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3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bookmarkEnd w:id="754"/>
    <w:bookmarkStart w:name="z174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5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5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56"/>
    <w:bookmarkStart w:name="z174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7"/>
    <w:p>
      <w:pPr>
        <w:spacing w:after="0"/>
        <w:ind w:left="0"/>
        <w:jc w:val="both"/>
      </w:pPr>
      <w:r>
        <w:drawing>
          <wp:inline distT="0" distB="0" distL="0" distR="0">
            <wp:extent cx="71501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832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29.05.2018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3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59"/>
    <w:bookmarkStart w:name="z174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(далее – услугодатель). </w:t>
      </w:r>
    </w:p>
    <w:bookmarkEnd w:id="760"/>
    <w:bookmarkStart w:name="z174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61"/>
    <w:bookmarkStart w:name="z174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канцелярию услугодателя;</w:t>
      </w:r>
    </w:p>
    <w:bookmarkEnd w:id="762"/>
    <w:bookmarkStart w:name="z175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веб-портал "электронного правительства" www.egov.kz (далее – портал).</w:t>
      </w:r>
    </w:p>
    <w:bookmarkEnd w:id="763"/>
    <w:bookmarkStart w:name="z175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 – электронная (частично автоматизированная) и (или) бумажная.</w:t>
      </w:r>
    </w:p>
    <w:bookmarkEnd w:id="764"/>
    <w:bookmarkStart w:name="z175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3.Результат оказания государственной услуги -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утвержденному приказом Министра образования и науки Республики Казахстан от 24 марта 2016 года № 210 (зарегистрированным в Реестре государственной регистрации нормативных правовых актов за номером 13670)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5"/>
    <w:bookmarkStart w:name="z175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766"/>
    <w:bookmarkStart w:name="z175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767"/>
    <w:bookmarkStart w:name="z175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68"/>
    <w:bookmarkStart w:name="z1756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9"/>
    <w:bookmarkStart w:name="z175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770"/>
    <w:bookmarkStart w:name="z175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771"/>
    <w:bookmarkStart w:name="z175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 и регистрацию документов услугополучателя. Длительность выполнения – 15 (пятнадцать) минут; </w:t>
      </w:r>
    </w:p>
    <w:bookmarkEnd w:id="772"/>
    <w:bookmarkStart w:name="z176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773"/>
    <w:bookmarkStart w:name="z176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9 (девять) рабочих дней;</w:t>
      </w:r>
    </w:p>
    <w:bookmarkEnd w:id="774"/>
    <w:bookmarkStart w:name="z176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</w:t>
      </w:r>
    </w:p>
    <w:bookmarkEnd w:id="775"/>
    <w:bookmarkStart w:name="z176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776"/>
    <w:bookmarkStart w:name="z176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и при обращении на портал – 10 (десять) рабочих дней.</w:t>
      </w:r>
    </w:p>
    <w:bookmarkEnd w:id="777"/>
    <w:bookmarkStart w:name="z176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778"/>
    <w:bookmarkStart w:name="z176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779"/>
    <w:bookmarkStart w:name="z176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решение либо мотивированный ответ об отказе в оказании государственной услуги сотрудником услугодателя, которое служит основанием для начала выполнения действия 4, указанного в пункте 5 настоящего Регламента. </w:t>
      </w:r>
    </w:p>
    <w:bookmarkEnd w:id="780"/>
    <w:bookmarkStart w:name="z176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781"/>
    <w:bookmarkStart w:name="z176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услугополучателю.</w:t>
      </w:r>
    </w:p>
    <w:bookmarkEnd w:id="782"/>
    <w:bookmarkStart w:name="z1770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структурныхподразделений (работников) услугодателя в процессе оказания государственной услуги</w:t>
      </w:r>
    </w:p>
    <w:bookmarkEnd w:id="783"/>
    <w:bookmarkStart w:name="z177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84"/>
    <w:bookmarkStart w:name="z177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785"/>
    <w:bookmarkStart w:name="z177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86"/>
    <w:bookmarkStart w:name="z177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787"/>
    <w:bookmarkStart w:name="z177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88"/>
    <w:bookmarkStart w:name="z177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и регистрацию документов услугополучателя. Длительность выполнения – 15 (пятнадцать) минут; </w:t>
      </w:r>
    </w:p>
    <w:bookmarkEnd w:id="789"/>
    <w:bookmarkStart w:name="z177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790"/>
    <w:bookmarkStart w:name="z177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9 (девять) рабочих дней; </w:t>
      </w:r>
    </w:p>
    <w:bookmarkEnd w:id="791"/>
    <w:bookmarkStart w:name="z177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15 (пятнадцать) минут;</w:t>
      </w:r>
    </w:p>
    <w:bookmarkEnd w:id="792"/>
    <w:bookmarkStart w:name="z178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793"/>
    <w:bookmarkStart w:name="z1781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использованием информационных систем в процессе оказания государственной услуги</w:t>
      </w:r>
    </w:p>
    <w:bookmarkEnd w:id="794"/>
    <w:bookmarkStart w:name="z178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на портал и представляют документы, предусмотренные пунктом 9 Стандарта.</w:t>
      </w:r>
    </w:p>
    <w:bookmarkEnd w:id="795"/>
    <w:bookmarkStart w:name="z178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796"/>
    <w:bookmarkStart w:name="z178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97"/>
    <w:bookmarkStart w:name="z178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</w:p>
    <w:bookmarkEnd w:id="798"/>
    <w:bookmarkStart w:name="z178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799"/>
    <w:bookmarkStart w:name="z178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800"/>
    <w:bookmarkStart w:name="z178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01"/>
    <w:bookmarkStart w:name="z178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802"/>
    <w:bookmarkStart w:name="z179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803"/>
    <w:bookmarkStart w:name="z179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04"/>
    <w:bookmarkStart w:name="z179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805"/>
    <w:bookmarkStart w:name="z179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806"/>
    <w:bookmarkStart w:name="z179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807"/>
    <w:bookmarkStart w:name="z179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808"/>
    <w:bookmarkStart w:name="z179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809"/>
    <w:bookmarkStart w:name="z179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810"/>
    <w:bookmarkStart w:name="z179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1"/>
    <w:bookmarkStart w:name="z179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12"/>
    <w:bookmarkStart w:name="z180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813"/>
    <w:bookmarkStart w:name="z180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</w:t>
      </w:r>
    </w:p>
    <w:bookmarkEnd w:id="814"/>
    <w:bookmarkStart w:name="z180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815"/>
    <w:bookmarkStart w:name="z180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816"/>
    <w:bookmarkStart w:name="z180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817"/>
    <w:bookmarkStart w:name="z180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818"/>
    <w:bookmarkStart w:name="z180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8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ребенка-сироты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08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20"/>
    <w:bookmarkStart w:name="z180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1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0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2"/>
    <w:bookmarkStart w:name="z181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3"/>
    <w:p>
      <w:pPr>
        <w:spacing w:after="0"/>
        <w:ind w:left="0"/>
        <w:jc w:val="both"/>
      </w:pPr>
      <w:r>
        <w:drawing>
          <wp:inline distT="0" distB="0" distL="0" distR="0">
            <wp:extent cx="59436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ребенка-сироты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13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824"/>
    <w:bookmarkStart w:name="z181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5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5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826"/>
    <w:bookmarkStart w:name="z181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7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7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8"/>
    <w:bookmarkStart w:name="z181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9"/>
    <w:p>
      <w:pPr>
        <w:spacing w:after="0"/>
        <w:ind w:left="0"/>
        <w:jc w:val="both"/>
      </w:pPr>
      <w:r>
        <w:drawing>
          <wp:inline distT="0" distB="0" distL="0" distR="0">
            <wp:extent cx="71120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875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13.08.2019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6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1"/>
    <w:bookmarkStart w:name="z204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местными исполнительными органами области, районов, городов, организациями образования (далее - услугодатель). </w:t>
      </w:r>
    </w:p>
    <w:bookmarkEnd w:id="832"/>
    <w:bookmarkStart w:name="z204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33"/>
    <w:bookmarkStart w:name="z204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34"/>
    <w:bookmarkStart w:name="z204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35"/>
    <w:bookmarkStart w:name="z204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836"/>
    <w:bookmarkStart w:name="z204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837"/>
    <w:bookmarkStart w:name="z204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– Стандарт).</w:t>
      </w:r>
    </w:p>
    <w:bookmarkEnd w:id="838"/>
    <w:bookmarkStart w:name="z204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предоставлений результата оказания государственной услуги – бумажная.</w:t>
      </w:r>
    </w:p>
    <w:bookmarkEnd w:id="839"/>
    <w:bookmarkStart w:name="z204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840"/>
    <w:bookmarkStart w:name="z205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41"/>
    <w:bookmarkStart w:name="z2051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2"/>
    <w:bookmarkStart w:name="z205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43"/>
    <w:bookmarkStart w:name="z205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844"/>
    <w:bookmarkStart w:name="z205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документов услугополучателя сотрудником канцелярии услугодателя и передача документов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или документов с истекшим сроком действия услугодатель отказывает в приеме пакета документов. Длительность выполнения – 30 (тридцать) минут;</w:t>
      </w:r>
    </w:p>
    <w:bookmarkEnd w:id="845"/>
    <w:bookmarkStart w:name="z205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их сотруднику услугодателя. Длительность выполнения - 5 (пять) минут;</w:t>
      </w:r>
    </w:p>
    <w:bookmarkEnd w:id="846"/>
    <w:bookmarkStart w:name="z205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сотрудником услугодателя и подготовка результата либо мотивированного ответа об отказе в оказании государственной услуги и передача его руководителю услугодателя. Длительность выполнения - 4 (четыре) рабочих дня;</w:t>
      </w:r>
    </w:p>
    <w:bookmarkEnd w:id="847"/>
    <w:bookmarkStart w:name="z205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- 15 (пятнадцать) минут;</w:t>
      </w:r>
    </w:p>
    <w:bookmarkEnd w:id="848"/>
    <w:bookmarkStart w:name="z205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выдает услугополучателю результат оказания государственной услуги. Длительность выполнения - 15 (пятнадцать) минут.</w:t>
      </w:r>
    </w:p>
    <w:bookmarkEnd w:id="849"/>
    <w:bookmarkStart w:name="z205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- 5 (пять) рабочих дней.</w:t>
      </w:r>
    </w:p>
    <w:bookmarkEnd w:id="850"/>
    <w:bookmarkStart w:name="z206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851"/>
    <w:bookmarkStart w:name="z206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852"/>
    <w:bookmarkStart w:name="z206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завизированные документы услугополучателя, которые служат основанием для выполнения действия 3, указанного в пункте 5 настоящего Регламента. </w:t>
      </w:r>
    </w:p>
    <w:bookmarkEnd w:id="853"/>
    <w:bookmarkStart w:name="z206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подготовка результата оказания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854"/>
    <w:bookmarkStart w:name="z206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подписанный результат оказания государственной услуги, который служит основанием для выполнения действия 5, указанного в пункте 5 настоящего Регламента. </w:t>
      </w:r>
    </w:p>
    <w:bookmarkEnd w:id="855"/>
    <w:bookmarkStart w:name="z206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канцелярией услугодателя результата оказания государственной услуги услугополучателю.</w:t>
      </w:r>
    </w:p>
    <w:bookmarkEnd w:id="856"/>
    <w:bookmarkStart w:name="z2066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7"/>
    <w:bookmarkStart w:name="z206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58"/>
    <w:bookmarkStart w:name="z206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59"/>
    <w:bookmarkStart w:name="z206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60"/>
    <w:bookmarkStart w:name="z207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861"/>
    <w:bookmarkStart w:name="z207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862"/>
    <w:bookmarkStart w:name="z207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услугополучателя сотрудником канцелярии услугодателя и передача документов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документов с истекшим сроком действия услугодатель отказывает в приеме пакета документов. Длительность выполнения – 30 (тридцать) минут;</w:t>
      </w:r>
    </w:p>
    <w:bookmarkEnd w:id="863"/>
    <w:bookmarkStart w:name="z207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их сотруднику услугодателя. Длительность выполнения - 5 (пять) минут;</w:t>
      </w:r>
    </w:p>
    <w:bookmarkEnd w:id="864"/>
    <w:bookmarkStart w:name="z207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сотрудником услугодателя и подготовка результата либо мотивированного ответа об отказе в оказании государственной услуги. Длительность выполнения - 4 (четыре) рабочих дня;</w:t>
      </w:r>
    </w:p>
    <w:bookmarkEnd w:id="865"/>
    <w:bookmarkStart w:name="z207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передает его в канцелярию услугодателя. Длительность выполнения – 15 (пятнадцать) минут; </w:t>
      </w:r>
    </w:p>
    <w:bookmarkEnd w:id="866"/>
    <w:bookmarkStart w:name="z207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передача его в канцелярию услугодателя. Длительность выполнения - 15 (пятнадцать) минут.</w:t>
      </w:r>
    </w:p>
    <w:bookmarkEnd w:id="867"/>
    <w:bookmarkStart w:name="z2077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8"/>
    <w:bookmarkStart w:name="z207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</w:p>
    <w:bookmarkEnd w:id="869"/>
    <w:bookmarkStart w:name="z207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70"/>
    <w:bookmarkStart w:name="z208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871"/>
    <w:bookmarkStart w:name="z208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</w:p>
    <w:bookmarkEnd w:id="872"/>
    <w:bookmarkStart w:name="z208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информационной системе мониторинга (далее – ИСМ) оказания государственных услуг;</w:t>
      </w:r>
    </w:p>
    <w:bookmarkEnd w:id="873"/>
    <w:bookmarkStart w:name="z208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ИСМ подлинности данных о зарегистрированном операторе через ЭЦП;</w:t>
      </w:r>
    </w:p>
    <w:bookmarkEnd w:id="874"/>
    <w:bookmarkStart w:name="z208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авторизация или формирование сообщения об отказе в авторизации на ИСМ в связи с имеющимися нарушениями в данных оператора Государственной корпорации;</w:t>
      </w:r>
    </w:p>
    <w:bookmarkEnd w:id="875"/>
    <w:bookmarkStart w:name="z208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876"/>
    <w:bookmarkStart w:name="z208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ШЭП в ГБД ФЛ о данных услугополучателя;</w:t>
      </w:r>
    </w:p>
    <w:bookmarkEnd w:id="877"/>
    <w:bookmarkStart w:name="z208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ФЛ;</w:t>
      </w:r>
    </w:p>
    <w:bookmarkEnd w:id="878"/>
    <w:bookmarkStart w:name="z208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ФЛ;</w:t>
      </w:r>
    </w:p>
    <w:bookmarkEnd w:id="879"/>
    <w:bookmarkStart w:name="z208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880"/>
    <w:bookmarkStart w:name="z209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выдача расписки услугополучателю;</w:t>
      </w:r>
    </w:p>
    <w:bookmarkEnd w:id="881"/>
    <w:bookmarkStart w:name="z209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электронного документа (запроса услугополучателя) подписанного ЭЦП оператора Государственной корпорации через ШЭП в АРМ РШЭП;</w:t>
      </w:r>
    </w:p>
    <w:bookmarkEnd w:id="882"/>
    <w:bookmarkStart w:name="z209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обработка государственной услуги и формирование специалистом услугодателя результата оказания государственной услуги (не позднее, чем за сутки до истечения срока оказания государственной услуги, установленного Стандартом государственной услуги;</w:t>
      </w:r>
    </w:p>
    <w:bookmarkEnd w:id="883"/>
    <w:bookmarkStart w:name="z209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884"/>
    <w:bookmarkStart w:name="z209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 - 5 (пять) рабочих дней.</w:t>
      </w:r>
    </w:p>
    <w:bookmarkEnd w:id="885"/>
    <w:bookmarkStart w:name="z209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886"/>
    <w:bookmarkStart w:name="z209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887"/>
    <w:bookmarkStart w:name="z209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оказания государственной услуги;</w:t>
      </w:r>
    </w:p>
    <w:bookmarkEnd w:id="888"/>
    <w:bookmarkStart w:name="z209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889"/>
    <w:bookmarkStart w:name="z209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1 (одного) месяца, после чего передает его услугодателю для дальнейшего хранения.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890"/>
    <w:bookmarkStart w:name="z210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891"/>
    <w:bookmarkStart w:name="z210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 </w:t>
      </w:r>
    </w:p>
    <w:bookmarkEnd w:id="892"/>
    <w:bookmarkStart w:name="z210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услугополучателем ИИН и пароля (процесс авторизации) на портале для получения государственной услуги; </w:t>
      </w:r>
    </w:p>
    <w:bookmarkEnd w:id="893"/>
    <w:bookmarkStart w:name="z210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894"/>
    <w:bookmarkStart w:name="z210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895"/>
    <w:bookmarkStart w:name="z210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896"/>
    <w:bookmarkStart w:name="z210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897"/>
    <w:bookmarkStart w:name="z210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98"/>
    <w:bookmarkStart w:name="z210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899"/>
    <w:bookmarkStart w:name="z210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900"/>
    <w:bookmarkStart w:name="z211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901"/>
    <w:bookmarkStart w:name="z211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902"/>
    <w:bookmarkStart w:name="z211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903"/>
    <w:bookmarkStart w:name="z211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904"/>
    <w:bookmarkStart w:name="z211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5"/>
    <w:bookmarkStart w:name="z211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06"/>
    <w:bookmarkStart w:name="z211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907"/>
    <w:bookmarkStart w:name="z211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908"/>
    <w:bookmarkStart w:name="z211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 государственная база данных "Физические лица"</w:t>
      </w:r>
    </w:p>
    <w:bookmarkEnd w:id="909"/>
    <w:bookmarkStart w:name="z211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910"/>
    <w:bookmarkStart w:name="z212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911"/>
    <w:bookmarkStart w:name="z212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ГК – информационная система Государственной корпорации </w:t>
      </w:r>
    </w:p>
    <w:bookmarkEnd w:id="912"/>
    <w:bookmarkStart w:name="z212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913"/>
    <w:bookmarkStart w:name="z212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9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детям в загородных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пришкольных лагерях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125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15"/>
    <w:bookmarkStart w:name="z212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6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7" w:id="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17"/>
    <w:bookmarkStart w:name="z212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8"/>
    <w:p>
      <w:pPr>
        <w:spacing w:after="0"/>
        <w:ind w:left="0"/>
        <w:jc w:val="both"/>
      </w:pPr>
      <w:r>
        <w:drawing>
          <wp:inline distT="0" distB="0" distL="0" distR="0">
            <wp:extent cx="76581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детям в загородных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пришкольных лагерях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130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через услугодателя</w:t>
      </w:r>
    </w:p>
    <w:bookmarkEnd w:id="919"/>
    <w:bookmarkStart w:name="z213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0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2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921"/>
    <w:bookmarkStart w:name="z213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2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4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Справочник бизнес-процессов оказания государственной услуги при оказании государственной услуги через портал</w:t>
      </w:r>
    </w:p>
    <w:bookmarkEnd w:id="923"/>
    <w:bookmarkStart w:name="z213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4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6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25"/>
    <w:bookmarkStart w:name="z213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6"/>
    <w:p>
      <w:pPr>
        <w:spacing w:after="0"/>
        <w:ind w:left="0"/>
        <w:jc w:val="both"/>
      </w:pPr>
      <w:r>
        <w:drawing>
          <wp:inline distT="0" distB="0" distL="0" distR="0">
            <wp:extent cx="72136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header.xml" Type="http://schemas.openxmlformats.org/officeDocument/2006/relationships/header" Id="rId6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