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e959b9" w14:textId="4e959b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медицинской и фармацевтической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10 сентября 2015 года № 229. Зарегистрировано Департаментом юстиции Восточно-Казахстанской области 13 октября 2015 года № 4172. Утратило силу постановлением Восточно-Казахстанского областного акимата от 24 апреля 2020 года № 136</w:t>
      </w:r>
    </w:p>
    <w:p>
      <w:pPr>
        <w:spacing w:after="0"/>
        <w:ind w:left="0"/>
        <w:jc w:val="both"/>
      </w:pPr>
      <w:bookmarkStart w:name="z301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Восточно-Казахстанского областного акимата от 24.04.2020 </w:t>
      </w:r>
      <w:r>
        <w:rPr>
          <w:rFonts w:ascii="Times New Roman"/>
          <w:b w:val="false"/>
          <w:i w:val="false"/>
          <w:color w:val="00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18 сентября 2013 года № 983 "Об утверждении реестра государственных услуг", приказами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293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фармацевтической деятельности" (зарегистрированном в Реестре государственной регистрации нормативных правовых актов за номером 11338),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294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медицинской деятельности" (зарегистрированном в Реестре государственной регистрации нормативных правовых актов за номером 11356),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медицинскую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фармацевтическую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сфере медицинской и фармацевтической деятельности" от 26 марта 2014 года № 70 (зарегистрированное в Реестре государственной регистрации нормативных правовых актов за номером 3287, опубликованное в газетах "Дидар" от 21 мая 2014 года № 56 (16993), "Рудный Алтай" от 20 мая 2014 года № 56 (19503), 22 мая 2014 года № 57 (19504).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Восточно-Казахстанской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сентября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</w:t>
            </w:r>
          </w:p>
        </w:tc>
      </w:tr>
    </w:tbl>
    <w:bookmarkStart w:name="z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медицинскую деятельность"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18.06.2018 </w:t>
      </w:r>
      <w:r>
        <w:rPr>
          <w:rFonts w:ascii="Times New Roman"/>
          <w:b w:val="false"/>
          <w:i w:val="false"/>
          <w:color w:val="ff0000"/>
          <w:sz w:val="28"/>
        </w:rPr>
        <w:t>№ 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"Выдача лицензии на медицинскую деятельность" (далее – государственная услуга) является местный исполнительный орган области (далее – услугодатель).</w:t>
      </w:r>
    </w:p>
    <w:bookmarkEnd w:id="3"/>
    <w:bookmarkStart w:name="z1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"/>
    <w:bookmarkStart w:name="z1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bookmarkEnd w:id="6"/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(частично автоматизированная) и (или) бумажная. </w:t>
      </w:r>
    </w:p>
    <w:bookmarkEnd w:id="7"/>
    <w:bookmarkStart w:name="z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медицинскую деятельность", утвержденного приказом Министра здравоохранения и социального развития Республики Казахстан от 28 апреля 2015 года № 294 (зарегистрированным в Реестре государственной регистрации нормативных правовых актов за номером 11356) (далее – Стандарт).</w:t>
      </w:r>
    </w:p>
    <w:bookmarkEnd w:id="8"/>
    <w:bookmarkStart w:name="z2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9"/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лицензии и (или) приложения к лицензии на бумажном носителе лицензия и (или) приложение к лицензии оформляются в электронной форме, распечатываются и заверяются печатью услугодателя и подписью руководителя услугодателя.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11"/>
    <w:bookmarkStart w:name="z2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наличие заявления услугополучателя (либо его представителя по доверенности)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действий, входящих в состав процесса оказания государственной услуги, длительность выполнения: </w:t>
      </w:r>
    </w:p>
    <w:bookmarkEnd w:id="14"/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выдаче лицензии и (или) приложения к лицензии: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прием, регистрация документов услугополучателя специалистом канцелярии услугодателя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определение исполнителя – специалиста отдела услугодателя (далее – исполнитель) руководителем услугодателя либо его заместителем – 15 (пятнадцать) минут;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рассмотрение исполнителем полноты документов услугополучателя на соответствие квалификационным требованиям лицензиата-– 7 (семь) часов 30 (тридцать) минут;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– в случае установления исполнителем факта неполноты представленных документов услугодатель дает услугополучателю мотивированный отказ в дальнейшем рассмотрении заявления; 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внесение исполнителем данных лицензиата – услугополучателя в портал и направление запроса в департамент охраны общественного здоровья Восточно-Казахстанской области Комитета охраны общественного здоровья Министерства здравоохранения Республики Казахстан (далее – государственный орган) для получения согласования на предмет соответствия услугополучателя требованиям законодательства Республики Казахстан – 2 (два) рабочих дня;</w:t>
      </w:r>
    </w:p>
    <w:bookmarkEnd w:id="20"/>
    <w:bookmarkStart w:name="z3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получение ответа - государственный орган на основании запроса услугодателя направляет санитарно-эпидемиологическое заключение о соответствии или несоответствии услугополучателя предъявляемым квалификационным требованиям – 10 (десять) рабочих дней;</w:t>
      </w:r>
    </w:p>
    <w:bookmarkEnd w:id="21"/>
    <w:bookmarkStart w:name="z3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обработка и подготовка в портале исполнителем результата оказания государственной услуги - лицензии и (или) приложения к лицензии на медицинскую деятельность либо мотивированного ответа об отказе в оказании государственной услуги, заверение ЭЦП руководителя услугодателя либо его заместителя – 1 (один) рабочий день;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– выдача в портале результата оказания государственной услуги – лицензии и (или) приложения к лицензии на медицинскую деятельность либо мотивированного ответа об отказе в оказании государственной услуги – 1 (один) рабочий день;</w:t>
      </w:r>
    </w:p>
    <w:bookmarkEnd w:id="23"/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переоформлении лицензии и (или) приложения к лицензии: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прием, регистрация документов услугополучателя специалистом канцелярии услугодателя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</w:p>
    <w:bookmarkEnd w:id="25"/>
    <w:bookmarkStart w:name="z3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определение исполнителя руководителем услугодателя либо его заместителем – 15 (пятнадцать) минут;</w:t>
      </w:r>
    </w:p>
    <w:bookmarkEnd w:id="26"/>
    <w:bookmarkStart w:name="z3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рассмотрение исполнителем полноты документов услугополучателя на соответствие квалификационным требованиям лицензиата-– 7 (семь) часов 30 (тридцать) минут; </w:t>
      </w:r>
    </w:p>
    <w:bookmarkEnd w:id="27"/>
    <w:bookmarkStart w:name="z4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– внесение исполнителем данных услугополучателя в портал – 1 (один) рабочий день;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5 – обработка и подготовка в портале исполнителем результата оказания государственной услуги – лицензии и (или) приложения к лицензии на медицинскую деятельность либо мотивированного ответа об отказе в оказании государственной услуги, заверение ЭЦП руководителя услугодателя либо его заместителя – в течение 4 (четырех) часов;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– выдача в портале результата оказания государственной услуги – переоформленной лицензии и (или) приложения к лицензии на медицинскую деятельность либо мотивированного ответа об отказе в оказании государственной услуги – в течение 4 (четырех) часов;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выдаче дубликата лицензии и (или) приложения к лицензии: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прием, регистрация документов услугополучателя специалистом канцелярии услугодателя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– определение исполнителя руководителем услугодателя либо его заместителем – 15 (пятнадцать) минут;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– внесение в портале исполнителем данных услугополучателя для выдачи дубликата лицензии и (или) приложения к лицензии и подготовка результата государственной услуги, заверение ЭЦП руководителя услугодателя либо его заместителя – 7 (семь) часов 30 (тридцать) минут;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4 – выдача в портале результата оказания государственной услуги – дубликата лицензии и (или) приложения к лицензии на медицинскую деятельность либо мотивированного ответа об отказе в оказании государственной услуги – 1 (один) рабочий день. 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Сроки оказания государственной услуги с момента сдачи пакета документов в Государственную корпорацию, а также при обращении на портал: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15 (пятнадцать) рабочих дней;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3 (три) рабочих дня;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в случае утери или порчи, выданных в бумажной форме – 2 (два) рабочих дня.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оказания государственной услуги по действию 1, указанному в подпункте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документов услугополучателя специалистом канцелярии услугодателя и направление на рассмотрение руководителю услугодателя либо его заместителю, которое служит основанием для начала выполнения действия 2.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2, указанного в подпункте 1)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3, указанного в подпункте 1) пункта 5 настоящего Регламента, является проверка исполнителем полноты документов услугополучателя, что является основанием для начала выполнения действия 4.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подпункте 1) пункта 5 настоящего Регламента, является направление исполнителем запроса в государственный орган, что является основанием для начала выполнения действия 5. 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подпункте 1) пункта 5 настоящего Регламента, является получение ответа от государственного органа, что является основанием для начала выполнения действия 6.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6, указанного в подпункте 1) пункта 5 настоящего Регламента, является подготовка исполнителем результата государственной услуги в портале, что является основанием для начала выполнения действия 7. 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7, указанного в подпункте 1) пункта 5 настоящего Регламента, является выдача результата оказания государственной услуги услугополучателю.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1, указанному в подпункте 2) пункта 5 настоящего Регламента, является регистрация документов услугополучателя специалистом канцелярии услугодателя и направление на рассмотрение руководителю услугодателя либо его заместителю, которое служит основанием для начала выполнения действия 2.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подпункте 2)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</w:t>
      </w:r>
    </w:p>
    <w:bookmarkEnd w:id="48"/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3, указанного в подпункте 2) пункта 5 настоящего Регламента, является проверка исполнителем полноты документов услугополучателя, что является основанием для начала выполнения действия 4. </w:t>
      </w:r>
    </w:p>
    <w:bookmarkEnd w:id="49"/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действия 4, указанного в подпункте 2) пункта 5 настоящего Регламента, является внесение исполнителем данных услугополучателя на портал, что является основанием для начала выполнения действия 5. 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 подпункте 2) пункта 5 настоящего Регламента, является подготовка исполнителем результата государственной услуги в портале, что является основанием для начала выполнения действия 6.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6, указанного в подпункте 2) пункта 5 настоящего Регламента, является выдача результата оказания государственной услуги услугополучателю.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по действию 1, указанному в подпункте 3) пункта 5 настоящего Регламента, является регистрация документов услугополучателя специалистом канцелярии услугодателя и направление на рассмотрение руководителю услугодателя либо его заместителю, которое служит основанием для начала выполнения действия 2.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2, указанного в подпункте 3)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3, указанного в подпункте 3) пункта 5 настоящего Регламента, является подготовка исполнителем результата государственной услуги в портале, что является основанием для начала выполнения действия 4.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 подпункте 3) пункта 5 настоящего Регламента, является выдача результата оказания государственной услуги услугополучателю.</w:t>
      </w:r>
    </w:p>
    <w:bookmarkEnd w:id="56"/>
    <w:bookmarkStart w:name="z6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предоставляют документы согласно перечню, предусмотренному пунктом 9 Стандарта.</w:t>
      </w:r>
    </w:p>
    <w:bookmarkEnd w:id="58"/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Длительность обработки запроса услугополучателя – максимально допустимое время обслуживания в день обращения – 15 (пятнадцать) минут.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Государственной корпорации в информационную систему государственной базы данных "Е-лицензирование" (далее - ИС ГБД "Е-лицензирование") логина и пароля (процесс авторизации) для оказания услуги;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Государственной корпорации услуги, вывод на экран формы запроса для оказания услуги и ввод оператором Государственной корпорации данных услугополучателя государственной услуги;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"электронного правительства" (далее – ШЭП) в государственной базе данных "Физические лица" (далее – ГБД ФЛ) государственной базе данных "Юридические лица" (далее – ГБД ЮЛ) о данных услугополучателя государственной услуги;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государственной услуги в ГБД ФЛ/ГБД ЮЛ;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4 – формирование сообщения о невозможности получения данных в связи с отсутствием данных услугополучателя государственной услуги в ГБД ФЛ/ГБД ЮЛ; 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 государственной услуги) удостоверенного (подписанного) ЭЦП оператора Государственной корпорации через ШЭП в ИС ГБД "Е-лицензирование";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"Е-лицензирование";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пункте 9 Стандарта и основаниям для оказания услуги;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услугополучателя государственной услуги в ИС ГБД "Е-лицензирование";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9 – получение услугополучателем через оператора Государственной корпорации результата оказания государственной услуги. 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оказания государственной услуги с момента сдачи документов в Государственную корпорацию, а также при обращении на портал: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 – 15 (пятнадцать) рабочих дней;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– 3 (три) рабочих дня;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и (или) приложения к лицензии в случае утери или порчи, выданных в бумажной форме – 2 (два) рабочих дня.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диаграмме функционального взаимодействия информационных систем, задействованных в оказании электронной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действий при получении государственной услуги через портал: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государственной услуги на портале);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государственной услуги регистрационного свидетельства ЭЦП, процесс ввода услугополучателем государственной услуги пароля (процесс авторизации) на портале для получения государственной услуги;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ИИН)/ бизнес–идентификационный номер (далее – БИН)) и пароль;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платежный шлюз "электронного правительства" (далее – ПШЭП), затем эта информация поступает на портал;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факта оплаты за оказание услуги;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услуги в портале;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услугополучателя;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на портале и обработка запроса на портале;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для оказания государственной услуги;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услуге в связи с имеющимися нарушениями в данных услугополучателя на портале; </w:t>
      </w:r>
    </w:p>
    <w:bookmarkEnd w:id="92"/>
    <w:bookmarkStart w:name="z10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государственной услуги, сформированной порталом. Электронный документ формируется с использованием ЭЦП руководителя услугодателя либо его заместителя.</w:t>
      </w:r>
    </w:p>
    <w:bookmarkEnd w:id="93"/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Государственной корпорацией и порядка использования информационных систем в процессе оказания государственной услуги размещено на веб-портале "электронного правительства", интернет-ресурсе услугодателя.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медицинскую деятельность"</w:t>
            </w:r>
          </w:p>
        </w:tc>
      </w:tr>
    </w:tbl>
    <w:bookmarkStart w:name="z10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электронной государственной услуги через портал</w:t>
      </w:r>
    </w:p>
    <w:bookmarkEnd w:id="95"/>
    <w:bookmarkStart w:name="z10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7"/>
    <w:bookmarkStart w:name="z11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69850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 " сентября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</w:t>
            </w:r>
          </w:p>
        </w:tc>
      </w:tr>
    </w:tbl>
    <w:bookmarkStart w:name="z10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фармацевтическую деятельность"</w:t>
      </w:r>
    </w:p>
    <w:bookmarkEnd w:id="99"/>
    <w:bookmarkStart w:name="z31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0"/>
    <w:bookmarkStart w:name="z31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"Выдача лицензии на фармацевтическую деятельность" (далее – государственная услуга) является местный исполнительный орган области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www.egov.kz, www.elicense.kz (далее –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 Результат оказания государственной услуги – лицензия, переоформленная лицензия, дубликат лицензии на фармацевтическую деятельность.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получением лицензии на бумажном носителе, результат оказания государственной услуги оформляется в электронной форме, распечатывается и заверяется печатью и подписью руководителя услугодателя.</w:t>
      </w:r>
    </w:p>
    <w:bookmarkEnd w:id="101"/>
    <w:bookmarkStart w:name="z319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2"/>
    <w:bookmarkStart w:name="z32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наличие заявления услугополучателя (либо его представителя по доверенности)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фармацевтическую деятельность", утвержденного приказом Министра здравоохранения и социального развития Республики Казахстан от 28 апреля 2015 года № 293 (зарегистрированном в Реестре государственной регистрации нормативных правовых актов за номером 11338)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действий,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полноты документов услугополучателя на соответствие квалификационным требованиям лицензиата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установления факта неполноты представленных документов услугодатель направляет услугополучателю письменный мотивированный отказ в дальнейшем рассмотрении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внесение данных лицензиата – услугополучателя в портал и направление запроса в департамент по защите прав потребителей Восточно-Казахстанской области Комитета по защите прав потребителей Министерства национальной экономики Республики Казахстан (далее – государственный орган) о соответствии либо несоответствии услугополучателя предъявляемым квалификационным требованиям –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получение ответа от государственного органа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обработка и подготовка результата государственной услуги в портале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7 – выдача результата оказания государственной услуги –лицензии и (или) приложения к лицензии на фармацевтическую деятельность либо мотивированного ответа об отказе в оказании государственной услуги – 1 (один)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полноты документов услугополучателя на соответствие квалификационным требованиям лицензиата – 7 (семь) часов 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данных услугополучателя в портал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и подготовка результата государственной услуги в портале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выдача результата оказания государственной услуги – переоформленной лицензии и (или) приложения к лицензии на фармацевтическую деятельность либо мотивированного ответа об отказе в оказании государственной услуги – в течение 4 (четырех) рабочих часов;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внесение данных услугополучателя в портал для выдачи дубликата лицензии и (или) приложения к лицензии и подготовка результата государственной услуги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результата оказания государственной услуги –дубликата лицензии и (или) приложения к лицензии на фармацевтическую деятельность либо мотивированного ответа об отказе в оказании государственной услуги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 момента сдачи пакета документов услугодателю, а также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переоформлении лицензии и (или) приложения к лицензии – 3 (три)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дубликатов лицензии и (или) приложения к лицензии –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подпункте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 Результатом действия 2, указанного в подпункте 1)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Результатом действия 3, указанного в подпункте 1) пункта 5 настоящего Регламента, является проверка полноты документов услугополучателя, что является основанием для начала действия 4. Результатом действия 4, указанного в подпункте 1) пункта 5 настоящего Регламента, является направление запроса в государственный орган, что является основанием для выполнения действия 5. Результатом действия 5, указанного в подпункте 1) пункта 5 настоящего Регламента, является получение ответа от государственного органа, что является основанием для начала выполнения действия 6. Результатом действия 6, указанного в подпункте 1)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7. Результатом действия 7, указанного в подпункте 1) пункта 5 настоящего Регламента, является выдача результата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1, указанному в подпункте 2) пункта 5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 Результатом действия 2, указанного в подпункте 2)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Результатом действия 3, указанного в подпункте 2) пункта 5 настоящего Регламента, является проверка полноты документов услугополучателя, что является основанием для начала выполнения действия 4. Результатом действия 4, указанного в подпункте 2) пункта 5 настоящего Регламента, является внесение данных услугополучателя на портал, что является основанием для начала выполнения действия 5. Результатом действия 5, указанного в подпункте 2)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6. Результатом действия 6, указанного в подпункте 2) пункта 5 настоящего Регламента, является выдача результата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1, указанному в подпункте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 Результатом действия 2, указанного в подпункте 3)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Результатом действия 3, указанного в подпункте 3)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4. Результатом действия 4, указанного в подпункте 3) пункта 5 настоящего Регламента, является выдача результата оказания государственной услуги услугополучателю.</w:t>
      </w:r>
    </w:p>
    <w:bookmarkEnd w:id="103"/>
    <w:bookmarkStart w:name="z35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4"/>
    <w:bookmarkStart w:name="z35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–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полноты документов услугополучателя на соответствие квалификационным требованиям лицензиата производится специалистом отдела услугодателя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установления факта неполноты представленных документов услугодатель направляет услугополучателю письменный мотивированный отказ в дальнейшем рассмотрении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специалистом отдела услугодателя данных лицензиата – услугополучателя в портал и направление запроса в государственный орган, для получения согласования на предмет соответствия услугополучателя требованиям законодательства Республики Казахстан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получение ответа – государственный орган на основании запроса услугодателя направляет ответ о соответствии или несоответствии услугополучателя предъявляемым квалификационным требованиям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обработка и подготовка результата государственной услуги – лицензии и (или) приложения к лицензии на фармацевтическую деятельность,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результата оказания государственной услуги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–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полноты документов услугополучателя на соответствие квалификационным требованиям лицензиата осуществляется специалистом отдела услугодателя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данных услугополучателя в портал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и подготовка результата государственной услуги – переоформленной лицензии и (или) приложения к лицензии на фармацевтическую деятельность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выдача результата оказания государственной услуги производится специалистом отдела услугодателя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–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обработка и подготовка результата государственной услуги – дубликата лицензии и (или) приложения к лицензии на фармацевтическую деятельность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результата оказания государственной услуги производится специалистом отдела услугодателя – 1 (один) рабочий день.</w:t>
      </w:r>
    </w:p>
    <w:bookmarkEnd w:id="105"/>
    <w:bookmarkStart w:name="z37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6"/>
    <w:bookmarkStart w:name="z37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предоставляют документы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Длительность обработки запроса услугополучателя - максимально допустимое время обслуживания в день обращения – 15 (пятнадцать)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оказания государственной услуги с момента сдачи документов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 –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диаграмме функционального взаимодействия информационных систем, задействованных в оказании электронной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действий при получении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получатель государственной услуги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государственной услуги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процесс 1 – прикрепление в интернет-браузер компьютера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получателя государственной услуги регистрационного свидетельства ЭЦП, процесс ввода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государственной услуги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условие 1 – проверка на портале подлинности данных о зарегистрированном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 через логин (индивидуальный идентификационный номер (далее – ИИН) / бизнес–идентификационный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процесс 2 – формирование порталом сообщения об отказе в авторизации в связи с имеющимися нарушениями в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получателем государственной услуги, вывод на экранные формы запроса для оказания услуги и заполнение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через платежный шлюз "электронного правительства" (далее – ПШЭП),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на портале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процесс 6 – выбор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7 – формирование сообщения об отказе в запрашиваемой услуге в связи с неподтверждением подлинности ЭЦП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процесс 8 –- удостоверение (подписание) посредством ЭЦП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 процесс 9 – регистрация электронного документа (запроса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получателя) на портале и обработка запроса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14) условие 4 – проверка услугодателем соответствия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квалификационным требованиям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15) процесс 10 – формирование сообщения об отказе в запрашиваемой услуге в связи с имеющимися нарушениями в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получателя на портале;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16) процесс 11 – получение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получателем результата государственной услуги, сформированной порталом. Электронный документ формируется с использованием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фармацевтическую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деятельность" 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1372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37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фармацевтическую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деятельность" 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8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141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41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7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7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2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2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1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1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"10" сентября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229</w:t>
            </w:r>
          </w:p>
        </w:tc>
      </w:tr>
    </w:tbl>
    <w:bookmarkStart w:name="z1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09.08.2016 </w:t>
      </w:r>
      <w:r>
        <w:rPr>
          <w:rFonts w:ascii="Times New Roman"/>
          <w:b w:val="false"/>
          <w:i w:val="false"/>
          <w:color w:val="ff0000"/>
          <w:sz w:val="28"/>
        </w:rPr>
        <w:t>№ 251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9"/>
    <w:bookmarkStart w:name="z30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 (далее – государственная услуга) является местный исполнительный орган области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некоммерческое акционерное общество "Государственная корпорация "Правительство для граждан" (далее – Государственная корпорация).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лицензия, переоформленная лицензия, дубликат лицензии на деятельность, связанную с оборотом наркотических средств, психотропных веществ и прекурсоров в области здравоохранения.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за получением лицензии на бумажном носителе, результат оказания государственной услуги оформляется в электронной форме, распечатывается и заверяется печатью и подписью руководителя услугодателя.</w:t>
      </w:r>
    </w:p>
    <w:bookmarkEnd w:id="110"/>
    <w:bookmarkStart w:name="z165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1"/>
    <w:bookmarkStart w:name="z16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 наличие заявления услугополучателя (либо его представителя по доверенности)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в сфере оборота наркотических средств, психотропных веществ и прекурсоров в области здравоохранения", утвержденного приказом Министра здравоохранения и социального развития Республики Казахстан от 28 апреля 2015 года № 293 (зарегистрированном в Реестре государственной регистрации нормативных правовых актов за номером 11338)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действий, входящих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полноты документов услугополучателя на соответствие квалификационным требованиям лицензиата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установления факта неполноты представленных документов услугодатель направляет услугополучателю письменный мотивированный ответ об отказе в дальнейшем рассмотрении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– внесение данных лицензиата – услугополучателя в портал и направление запроса в департамент по защите прав потребителей Восточно-Казахстанской области Комитета по защите прав потребителей Министерства национальной экономики Республики Казахстан и департамент Комитета индустриального развития и промышленной безопасности Министерства по инвестициям и развитию Республики Казахстан по Восточно-Казахстанской области (далее – государственные органы) о соответствии либо несоответствии услугополучателя предъявляемым квалификационным требованиям –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получение ответа от государственных органов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обработка и подготовка результата государственной услуги в портале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7 – выдача результата оказания государственной услуги –лицензии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– 1 (один)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полноты документов услугополучателя на соответствие квалификационным требованиям лицензиата – 7 (семь) часов 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данных услугополучателя в портал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и подготовка результата государственной услуги в портале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выдача результата оказания государственной услуги – переоформленной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– в течение 4 (четырех) рабочих часов;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руководителем услугодателя либо его заместителем –15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внесение данных услугополучателя в портал для выдачи дубликата лицензии и (или) приложения к лицензии и подготовка результата государственной услуги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результата оказания государственной услуги –дубликата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–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 документов услугодателю, в Государственную корпорацию, а также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дубликатов лицензии и (или) приложения к лицензии –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оказания государственной услуги по действию 1, указанному в подпункте 1)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2, указанного в подпункте 1)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подпункте 1) пункта 5 настоящего Регламента, является проверка полноты документов услугополучателя, что является основанием для начала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подпункте 1) пункта 5 настоящего Регламента, является направление запроса в государственные органы, что является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подпункте 1) пункта 5 настоящего Регламента, является получение ответа от государственных органов, что является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6, указанного в подпункте 1)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7, указанного в подпункте 1) пункта 5 настоящего Регламента, является выдача результата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оказания государственной услуги по действию 1, указанному в подпункте 2) пункта 5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подпункте 2)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подпункте 2) пункта 5 настоящего Регламента, является проверка полноты документов услугополучателя, что является основанием для начала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подпункте 2) пункта 5 настоящего Регламента, является внесение данных услугополучателя на портал, что является основанием для начала выполнения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5, указанного в подпункте 2)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6, указанного в подпункте 2) пункта 5 настоящего Регламента, является выдача результата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оказания государственной услуги по действию 1, указанному в подпункте 3) пункта 5 настоящего Регламента, является регистрация документов услугополучателя и направление на рассмотрение руководителю услугодателя либо его заместителю, которое служит основанием для начала выполнения действия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подпункте 3) пункта 5 настоящего Регламента, является определение исполнителя путем наложения визы руководителя услугодателя либо его заместителя, что является основанием для начала выполнения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3, указанного в подпункте 3) пункта 5 настоящего Регламента, является подготовка результата государственной услуги в портале, что является основанием для начала выполнения действия 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подпункте 3)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результата государственной услуги услугополучателю.</w:t>
      </w:r>
    </w:p>
    <w:bookmarkEnd w:id="112"/>
    <w:bookmarkStart w:name="z21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3"/>
    <w:bookmarkStart w:name="z21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руководитель услугодателя либо его заместитель;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специалист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специалист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процедур (действий), необходимых для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 выдаче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-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рассмотрение полноты документов услугополучателя на соответствие квалификационным требованиям лицензиата производится специалистом отдела услугодателя – 7 (семь) часов 30 (тридцать)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условие 1 – в случае установления факта неполноты представленных документов услугодатель направляет услугополучателю письменный мотивированный отказ в дальнейшем рассмотрении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специалистом отдела услугодателя данных лицензиата - услугополучателя в портал и направление запроса в государственные органы для получения согласований на предмет соответствия услугополучателя требованиям законодательства Республики Казахстан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получение ответа – государственные органы на основании запроса услугодателя направляют ответы о соответствии или несоответствии услугополучателя предъявляемым квалификационным требованиям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обработка и подготовка результата государственной услуги –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результата оказания государственной услуги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при переоформлении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–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полноты документов услугополучателя на соответствие квалификационным требованиям лицензиата осуществляется специалистом отдела услугодателя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внесение данных услугополучателя в портал производится специалистом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5 – обработка и подготовка результата государственной услуги – переоформленной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6 – выдача результата оказания государственной услуги производится специалистом отдела услугодателя – в течение 4 (четырех) рабочих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при выдаче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прием, регистрация документов услугополучателя и передача их на рассмотрение руководителю услугодателя либо его заместителю производится специалистом канцелярии услугодателя – максимально допустимое время ожидания для сдачи пакета документов – 15 (пятнадцать) минут, максимально допустимое время обслуживания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2 – определение исполнителя - специалиста отдела услугодателя производится руководителем услугодателя либо его заместителем путем наложения визы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3 – обработка и подготовка результата государственной услуги – дубликата лицензии и (или) приложения к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мотивированного ответа об отказе в оказании государственной услуги в портале, вывод бумажной формы, заверение печатью и подписью руководителя услугодателя либо его заместителя производится специалистом отдела услугодателя – 7 (семь) часов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результата оказания государственной услуги производится специалистом отдела услугодателя – 1 (один) рабочий день.</w:t>
      </w:r>
    </w:p>
    <w:bookmarkEnd w:id="114"/>
    <w:bookmarkStart w:name="z237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5"/>
    <w:bookmarkStart w:name="z23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также в Государственную корпорацию и предоставляют документы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Длительность обработки запроса услугополучателя – максимально допустимое время обслуживания в день обращения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оператора Государственной корпорации в ИС ГБД "Е-лицензирование"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процесс 2 – выбор оператором Государственной корпорации услуги, вывод на экран формы запроса для оказания услуги и </w:t>
      </w:r>
      <w:r>
        <w:rPr>
          <w:rFonts w:ascii="Times New Roman"/>
          <w:b/>
          <w:i w:val="false"/>
          <w:color w:val="000000"/>
          <w:sz w:val="28"/>
        </w:rPr>
        <w:t xml:space="preserve">ввод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оператором Государственной корпорации </w:t>
      </w:r>
      <w:r>
        <w:rPr>
          <w:rFonts w:ascii="Times New Roman"/>
          <w:b/>
          <w:i w:val="false"/>
          <w:color w:val="000000"/>
          <w:sz w:val="28"/>
        </w:rPr>
        <w:t>данных 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</w:t>
      </w:r>
      <w:r>
        <w:rPr>
          <w:rFonts w:ascii="Times New Roman"/>
          <w:b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процесс 3 – направление запроса через шлюз "электронного правительства" (далее – ШЭП), в государственной базе данных "Физические лица" (далее – ГБД ФЛ) / государственной базе данных "Юридические лица" (далее – ГБД ЮЛ) о данных </w:t>
      </w:r>
      <w:r>
        <w:rPr>
          <w:rFonts w:ascii="Times New Roman"/>
          <w:b/>
          <w:i w:val="false"/>
          <w:color w:val="000000"/>
          <w:sz w:val="28"/>
        </w:rPr>
        <w:t>услуго</w:t>
      </w:r>
      <w:r>
        <w:rPr>
          <w:rFonts w:ascii="Times New Roman"/>
          <w:b w:val="false"/>
          <w:i w:val="false"/>
          <w:color w:val="000000"/>
          <w:sz w:val="28"/>
        </w:rPr>
        <w:t>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4 – формирование сообщения о невозможности получения данных в связи с отсутствием данных услугополучателя государственной услуги в ГБД ФЛ/ГБД ЮЛ;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процесс 6 – направление электронного документа (запроса услугополучателя государственной услуги) удостоверенного (подписанного) ЭЦП оператора Государственной корпорации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7 – регистрация электронного документа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формирование сообщения об отказе в запрашиваемой услуге в связи с имеющимися нарушениями в документах услугополучателя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процесс 9 – получение услугополучателем через оператора Государственной корпорации результата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оказания государственной услуги с момента сдачи документов в Государственную корпорацию, а также при обращении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 – 2 (два)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диаграмме функционального взаимодействия информационных систем, задействованных в оказании электронной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Последовательность действий при получении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государственной услуги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государственной услуги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государственной услуги регистрационного свидетельства ЭЦП, процесс ввода услугополучателем государственной услуги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 / бизнес–идентификационный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государственной услуги,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через платежный шлюз "электронного правительства" (далее – ПШЭП), затем эта информация поступает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на портале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9 – регистрация электронного документа (запроса услугополучателя) на портале и обработка запроса на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услугодателем соответствия услугополучателя квалификационным требованиям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15) процесс 10 – формирование сообщения об отказе в запрашиваемой услуге в связи с имеющимися нарушениями в данных услугополучателя на портале;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 процесс 11 – получение услугополучателем результата государственной услуги, сформированной порталом. Электронный документ формируется с использованием ЭЦП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</w:p>
    <w:bookmarkEnd w:id="1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сфере оборота наркотических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средств, психотропных веществ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прекурсоров в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здравоохранения"</w:t>
            </w:r>
          </w:p>
        </w:tc>
      </w:tr>
    </w:tbl>
    <w:bookmarkStart w:name="z27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электронной государственной услуги через портал</w:t>
      </w:r>
    </w:p>
    <w:bookmarkEnd w:id="117"/>
    <w:bookmarkStart w:name="z27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5664200" cy="1275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27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9"/>
    <w:bookmarkStart w:name="z27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1247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сфере оборота наркотических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средств, психотропных веществ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прекурсоров в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здравоохранения"</w:t>
            </w:r>
          </w:p>
        </w:tc>
      </w:tr>
    </w:tbl>
    <w:bookmarkStart w:name="z281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21"/>
    <w:bookmarkStart w:name="z282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1) при оказании государственной услуги через канцелярию услугодателя при выдаче лицензии и (или) приложения к лицензии</w:t>
      </w:r>
    </w:p>
    <w:bookmarkEnd w:id="122"/>
    <w:bookmarkStart w:name="z28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69596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5524500" cy="1249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2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2) при оказании государственной услуги через канцелярию услугодателя при переоформлении лицензии и (или) приложения к лицензии</w:t>
      </w:r>
    </w:p>
    <w:bookmarkEnd w:id="125"/>
    <w:bookmarkStart w:name="z28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416800" cy="1248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248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3) при оказания государственной услуги через канцелярию услугодателя </w:t>
      </w:r>
    </w:p>
    <w:bookmarkEnd w:id="127"/>
    <w:bookmarkStart w:name="z28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выдаче дубликата лицензии и (или) приложения к лицензии</w:t>
      </w:r>
    </w:p>
    <w:bookmarkEnd w:id="128"/>
    <w:bookmarkStart w:name="z28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55372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4) при оказании государственной услуги через Государственную корпорацию</w:t>
      </w:r>
    </w:p>
    <w:bookmarkEnd w:id="130"/>
    <w:bookmarkStart w:name="z29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721600" cy="1244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124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5) при оказании государственной услуги через портал</w:t>
      </w:r>
    </w:p>
    <w:bookmarkEnd w:id="132"/>
    <w:bookmarkStart w:name="z29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34"/>
    <w:bookmarkStart w:name="z29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4676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