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62b77" w14:textId="8162b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минимальных норм приобретения (использования) под урожай 2015 года семян первой репродукции и гибридов первого поколения по зонам и в разрезе культур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16 июня 2015 года N 147. Зарегистрировано Департаментом юстиции Восточно-Казахстанской области 24 июня 2015 года N 4006. Прекращено действие в связи с истечением срока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подпунктом 12 - 1)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от 8 июля 2005 года "О государственном регулировании развития агропромышленного комплекса и сельских территорий", подпунктом 5)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18) </w:t>
      </w:r>
      <w:r>
        <w:rPr>
          <w:rFonts w:ascii="Times New Roman"/>
          <w:b w:val="false"/>
          <w:i w:val="false"/>
          <w:color w:val="000000"/>
          <w:sz w:val="28"/>
        </w:rPr>
        <w:t>статьи 6 - 1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февраля 2003 года "О семеноводстве" и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12 декабря 2014 года № 4 - 2/664 "Об утверждении Правил субсидирования развития семеноводства" (зарегистрированного в Реестре государственной регистрации нормативных правовых актов за номером 10190) Восточно - Казахстанский областной акимат </w:t>
      </w:r>
      <w:r>
        <w:rPr>
          <w:rFonts w:ascii="Times New Roman"/>
          <w:b/>
          <w:i w:val="false"/>
          <w:color w:val="000000"/>
          <w:sz w:val="28"/>
        </w:rPr>
        <w:t>ПОСТАНОВ</w:t>
      </w:r>
      <w:r>
        <w:rPr>
          <w:rFonts w:ascii="Times New Roman"/>
          <w:b/>
          <w:i w:val="false"/>
          <w:color w:val="000000"/>
          <w:sz w:val="28"/>
        </w:rPr>
        <w:t>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минимальные нормы приобретения (использования) под урожай 2015 года семян первой репродукции и гибридов первого поколения по зонам и в разрезе культур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Управлению сельского хозяйства Восточно – Казахстанской области (Селиханов Д. М.) принять меры, вытекающие из настоящего постановления.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заместителя акима области Мусина Д. 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Настоящее постановление вводится в действие со дня его первого официального опубликования.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"СОГЛАСОВАНО"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сельского хозяйства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Мамытбеков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"17" 06 2015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 – 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"16" июня 2015 года № 147</w:t>
            </w:r>
          </w:p>
        </w:tc>
      </w:tr>
    </w:tbl>
    <w:bookmarkStart w:name="z1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Минимальные нормы приобретения (использования) под урожай 2015 года семян первой репродукции и гибридов первого поколения по зонам и в разрезе культур 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5"/>
        <w:gridCol w:w="708"/>
        <w:gridCol w:w="2153"/>
        <w:gridCol w:w="2153"/>
        <w:gridCol w:w="2153"/>
        <w:gridCol w:w="2154"/>
        <w:gridCol w:w="2154"/>
      </w:tblGrid>
      <w:tr>
        <w:trPr>
          <w:trHeight w:val="30" w:hRule="atLeast"/>
        </w:trPr>
        <w:tc>
          <w:tcPr>
            <w:tcW w:w="8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"/>
        </w:tc>
        <w:tc>
          <w:tcPr>
            <w:tcW w:w="7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Минимальные нормы приобретения (использования) под урожай 2015 года семян первой репродукции и гибридов первого поколения на 1 гектар, 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"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Пшеница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7,372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7,917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6,849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6,349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5,872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"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Ячмень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12,092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10,192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"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5"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4,845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5,144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3,754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6"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Озимая рожъ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15,745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17,066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14,481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13,676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12,502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7"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Гречиха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8"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Кукуруза (гибрид)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9"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Зернобобовые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27,124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29,048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24,489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21,991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19,633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0"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1"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Рапс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2"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Сафлор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3"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4"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Подсолнечник (сорт)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Подсолнечник (гибрид)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5"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Горчица, прочие масличные культуры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6"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Картофель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278,787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301,990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258,744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239,085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220,867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7"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Однолетние травы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8"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Многолетние злаковые травы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9"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Многолетние бобовые травы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Примечание: 1 (первая) зона – горная лугово – степная, горная лесо – степная,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 (вторая) зона – предгорная степная,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 (третья) зона – сухостепная,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 (четвертая) зона – мелкосопочная полупустынная,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 (пятая) зона – пустынно – степная.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первую зону входят Катон-Карагайский район и город Риддер.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Во вторую зону входят Глубоковский, Зыряновский, Шемонаихинский, Кокпектинский районы и город Усть – Каменогорск.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третью зону входят Бескарагайский, Бородулихинский, Жарминский, Курчумский, Уланский, Урджарский районы и город Семей.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четвертую зону входит Аягозкий район.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пятую зону входят Зайсанский и Тарбагатайский районы.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