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0a3b5" w14:textId="4b0a3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ежегодной оценки деятельности административных государственных служащих аппарата акима Шардаринского района, аппаратов акима сельских округов, города Шардара и испольнительных органов, финансируемых из районного бюджета корпуса "Б"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Шардаринского района Южно-Казахстанской области от 26 января 2015 года № 33. Зарегистрировано Департаментом юстиции Южно-Казахстанской области 26 февраля 2015 года № 3058. Утратило силу постановлением акимата Шардаринского района Южно-Казахстанской области от 8 апреля 2015 года № 145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постановлением акимата Шардаринского района Южно-Казахстанской области от 08.04.2015 № 145.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Президента Республики Казахстан от 21 января 2000 года «Об утверждении Правил проведения ежегодной оценки деятельности и аттестации административных государственных служащих» и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типовой методики ежегодной оценки деятельности административных государственных служащих корпуса «Б», утвержденной приказом исполняющего обязанности председателя Агентства Республики Казахстан по делам государственной службы от 5 июня 2014 года № 04-2-4/93, акимат Шардаринского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 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ежегодной оценки деятельности административных государственных служащих аппарата акима Шардаринского района, аппаратов акима сельских округов, города Шардара и испольнительных органов, финансируемых из районного бюджета корпуса «Б»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Отделу персонального управления аппарата акима Шардаринского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 в периодических печатных изданиях, распространяемых на территории Шардаринского района и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Шардаринского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руководителя аппарата акима Шардаринского района Анашбекова 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К. Айтуреев</w:t>
      </w:r>
      <w:r>
        <w:rPr>
          <w:rFonts w:ascii="Times New Roman"/>
          <w:b w:val="false"/>
          <w:i w:val="false"/>
          <w:color w:val="000000"/>
          <w:sz w:val="28"/>
        </w:rPr>
        <w:t>    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Шардаринского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26 января 2015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33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Методика ежегодной оценки деятельности административных государственных служащих аппарата акима Шардаринского района, аппаратов акима сельских округов, города Шардара и испольнительных органов, финансируемых из районного бюджета корпуса «Б»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методика (далее - 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>) ежегодной оценки деятельности административных государственных служащих корпуса «Б» разработана в реализацию 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января 2000 года «Об утверждении Правил проведения ежегодной оценки деятельности и аттестации административных государственных служащих» и определяет методы ежегодной оценки деятельности административных государственных служащих (далее - служащие) аппарата акима Шардаринского района, аппаратов акима сельских округов, города Шардара и испольнительных органов, финансируемых из районного бюджета корпуса «Б».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Ежегодная оценка деятельности служащих (далее -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Оценка проводится по истечении каждого года пребывания на государственной службе, не позднее трех месяцев со дня его наступления, но не ранее шести месяцев со дня занятия данной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Оценка служащего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оценки непосредственного руководителя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круговой оценки (оценки подчиненых или коллег служащего);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итоговой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Непосредственным руководителем служащего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служащих категории Е-1, Е-2, Е-3, Е-R-1 оценка проводится акимом района либо по его уполномочию одним из его заместителей.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По результатам оценки выработываются предложения по устранению недостатков в деятельности служащих, определяются направления их деятельности, требующие улучшения, вырабатываются предложения по карьерному продвижению и стажировке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Получение служащим оценки «эффективно» в течение трех лет служит основанием для повышения его в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Получение служащим двух оценок «неудовлетворительно» в течение последних трех лет является основанием для проведения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принятии решения о проведении аттестации не учитываются результаты оценки, которые являлись основанием для проведения предыдущей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Служащий, получивший оценку «неудовлетворительно»,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Итоговая оценка служащего утверждается постоянно действующей Комиссией по оценке (далее - Комиссия), которая создается лицом, имеющим право назначения на должности и освобождения от должностей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Комиссия состоит не менее чем из трех членов, в том числе председателя.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Председателем Комиссии для служащих категории Е-1, Е-2, Е-3, Е-R-1 явлеяется аким района, для категории Е-4, Е-R-1, Е-R-2, Е-R-3, Е-R-4, Е-R-5, Е-G-1, Е-G-2, Е-G-3 – руководитель аппарата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является сотрудник отдела по управлению персоналом аппарата акима района (далее – отдел по управлению персоналом). Секретарь Комиссии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случае, если в состав Комиссии входит непосредственный руководитель служащего, в отношении которого проводится оценка, а также служащие, указанные в подпункте 2)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они не принимают участие в голосовании и принятии решений по данному служащему.</w:t>
      </w:r>
    </w:p>
    <w:bookmarkEnd w:id="4"/>
    <w:bookmarkStart w:name="z2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Подготовка к проведению оценки</w:t>
      </w:r>
    </w:p>
    <w:bookmarkEnd w:id="5"/>
    <w:bookmarkStart w:name="z2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Отдел по управлению персоналом формирует график проведения оценки по согласованию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Отдел по управлению персоналом уведомляет служащего, подлежащего оценке, а также лиц, указанных в подпунктах 1) и 2)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 проведении оценки и направляет им оценочные листы для заполнения не позднее одного месяца до ее проведения.</w:t>
      </w:r>
    </w:p>
    <w:bookmarkEnd w:id="6"/>
    <w:bookmarkStart w:name="z2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Оценка непосредственного руководителя </w:t>
      </w:r>
    </w:p>
    <w:bookmarkEnd w:id="7"/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14. Непосредственный руководитель заполняет оценочный лист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в течение трех рабочих дней со дня его получения от отдела по управлению персоналом, ознакамливает служащего с заполненным оценочным листом и направляет заполненный оценочный лист в отдел по управлению по персоналом в течение двух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с заполненным оценочным листам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Отказ служащего от ознакомления не может служить препятствием для документов на заседание Комиссии. В этом случае работником отдела по управлению персоналом и непосредственным руководителем служащего в произвольной форме составляется акт об отказе от ознакомления.</w:t>
      </w:r>
    </w:p>
    <w:bookmarkEnd w:id="8"/>
    <w:bookmarkStart w:name="z2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Круговая оценка</w:t>
      </w:r>
    </w:p>
    <w:bookmarkEnd w:id="9"/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Круговая оценка представляет собой оценки подчиненных служащего, а в случае отсутствия подчиненных – лиц, занимающих должности в структурном подразделении, в котором работает служащий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таких лиц (не более трех) определяется отделом по управлением персоналом не позднее одного месяца до проведения оценки, исходя из должностных обязанностей и служебных взаимодействий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Лица,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заполняют оценочный лист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Оценочные листы, заполненные лицами, указанными в 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направляются в отдел по управлению персоналом в течение двух рабочих дней со дня их получения от отдела по управлению персоналом.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Отдел по управлению персоналом осуществляет расчет средней оценки лиц,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Оценка лицами,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осуществляется на анонимной основе. </w:t>
      </w:r>
    </w:p>
    <w:bookmarkEnd w:id="10"/>
    <w:bookmarkStart w:name="z3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Итоговая оценка служащего </w:t>
      </w:r>
    </w:p>
    <w:bookmarkEnd w:id="11"/>
    <w:bookmarkStart w:name="z3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Итоговая оценка служащего вычисляется отделом по управлению персоналом не позднее пяти рабочих дней до заседания Комиссии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 = b + c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где а – итоговая оценка служащего,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 – оценка непосредственного руководителя,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– средняя оценка лиц,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Итоговая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менее 21 балла – «неудовлетворительно»,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22 до 33 баллов – «удовлетворительно»,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выше 33 баллов – «эффективно». </w:t>
      </w:r>
    </w:p>
    <w:bookmarkEnd w:id="12"/>
    <w:bookmarkStart w:name="z3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Рассмотрение результатов оценки Комиссией</w:t>
      </w:r>
    </w:p>
    <w:bookmarkEnd w:id="13"/>
    <w:bookmarkStart w:name="z3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Отдел по управлению персоналом обеспечивает проведение заседания Комиссии по рассмотрению результатов оценки в соответствии с графиком,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Отдел по управлению персоналом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заполненный оценочный лист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заполненный лист круговой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должностная инструкция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проект протокола заседания Комиссии с указанием итоговой оценки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пересморте результатов оценки Комиссия корректирует оценку с соответствующим кратким пояснением в протоколе. При этом не допускается снижение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Отдел по управлению персоналом ознакамливает служащего с результатами оценки в течение пяти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Отказ служащего от ознакомления не может служить препятствием для внесения результатов оценки в его послужной список. В этом случае работником отдела по управлению персоналом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Результаты оценки вносятся в послужные списки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22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отделе по управлению персоналом. </w:t>
      </w:r>
    </w:p>
    <w:bookmarkEnd w:id="14"/>
    <w:bookmarkStart w:name="z4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Обжалование результатов оценки</w:t>
      </w:r>
    </w:p>
    <w:bookmarkEnd w:id="15"/>
    <w:bookmarkStart w:name="z4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Обжалование решения Комиссии служащим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Информация о принятом решении предоставляется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</w:p>
    <w:bookmarkEnd w:id="16"/>
    <w:bookmarkStart w:name="z4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к Методике ежегодной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деятельности административных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государственных служащих аппарата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акима Шардаринского района, аппаратов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акима сельских округов, города Шардара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испольнительных органов, финансируемых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 районного бюджета корпуса «Б» 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непосредственного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Ф.И.О. оцениваемого служащего: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5777"/>
        <w:gridCol w:w="844"/>
        <w:gridCol w:w="3033"/>
        <w:gridCol w:w="1493"/>
      </w:tblGrid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показателя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</w:p>
        </w:tc>
      </w:tr>
      <w:tr>
        <w:trPr>
          <w:trHeight w:val="18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Инициативность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 до 5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Качество исполнения должностных обязанностей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8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 до 5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Соблюдение служебной эитки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 до 5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Ознокомлен(а):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 (Ф.И.О.)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Руководитель(Ф.И.О.)_______________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___________________________</w:t>
            </w:r>
          </w:p>
        </w:tc>
      </w:tr>
    </w:tbl>
    <w:bookmarkStart w:name="z4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Методике ежегодной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деятельности административных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государственных служащих аппарата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акима Шардаринского района, аппаратов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акима сельских округов, города Шардара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испольнительных органов, финансируемых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 районного бюджета корпуса «Б»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Ф.И.О. оцениваемого служащего:_________________________________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248"/>
        <w:gridCol w:w="6793"/>
        <w:gridCol w:w="2513"/>
        <w:gridCol w:w="161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показателя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Подчиненный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 до 5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Умение мативировать к работе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Соблюдение служебной эитки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 до 5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Коллега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Умение работать в команде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 до 5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Соблюдение служебной этики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 до 5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 до 5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Методике ежегодной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деятельности административных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государственных служащих аппарата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акима Шардаринского района, аппаратов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акима сельских округов, города Шардара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испольнительных органов, финансируемых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 районного бюджета корпуса «Б»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  <w:r>
        <w:br/>
      </w:r>
      <w:r>
        <w:rPr>
          <w:rFonts w:ascii="Times New Roman"/>
          <w:b/>
          <w:i w:val="false"/>
          <w:color w:val="000000"/>
        </w:rPr>
        <w:t>
      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
      (наименование государственного органа)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2"/>
        <w:gridCol w:w="3358"/>
        <w:gridCol w:w="3032"/>
        <w:gridCol w:w="3094"/>
        <w:gridCol w:w="1524"/>
      </w:tblGrid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Оценка непосредственного руководителя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Круговая оценка 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Итоговая оценка 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....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Заключение Комиссии:     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Комиссии:____________________ Дата: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(Ф.И.О)     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Председатель Комиссии:_________________ Дата: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(Ф.И.О)     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Член Комиссии:__________________________ Дата: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(Ф.И.О)                  (подпись)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