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0f0d" w14:textId="02f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Шардаринского района" акимата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9 февраля 2015 года № 63. Зарегистрировано Департаментом юстиции Южно-Казахстанской области 13 февраля 2015 года № 3023.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Шардаринского района" акимата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Шардаринского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территорий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Т. Байтурганову.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63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Шардаринского района" акимата Шардаринского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Шардаринского района" акимата Шардаринского района является государственным органом Республики Казахстан, осуществляющим руководство в сфере занятости, социальных программ и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Шардаринского района" акимата Шардаринского района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"Центр занятости населения Шардаринского района" отдела занятости социальных программ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Шардаринского района" акимата Шардаринского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Шардаринского района" акимата Шардаринского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Шардаринского района" акимата Шардаринского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Шардаринского района" акимата Шардаринского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Шардаринского района" акимата Шардаринского района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учреждение "Отдел занятости и социальных программ Шардаринского района"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учреждение "Отдел занятости и социальных программ Шардаринского района" акимата Шардаринского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Республика Казахстан, Южно-Казахстанская область, город Шардара, улица Казыбек би б/н, индекс 161400.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Шардаринского района"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учреждение "Отдел занятости и социальных программ Шардаринского района"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учреждение "Отдел занятости и социальных программ Шардаринского района" акимата Шардаринского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Шардаринского района" акимата Шардаринского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государственное учреждение "Отдел занятости и социальных программ Шардаринского района"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занятости и социальных программ Шардаринского района" акимата Шардаринского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государственное учреждения "Отдел занятости и социальных программ Шардаринского района" акимата Шардаринского района: реализация государственной политики в сфере занятости, социальных программ, предоставления специальных социальных услуг и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 Шардаринского района" акимата Шардаринского района является занятость, реализация социальных программ, предоставления специальных социальных услуг и государственная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осуществляет мониторинг социальной напряженности и рисков возникновения трудовых конфликтов.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 Шардаринского района" акимата Шардаринского района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 Шардаринского района" акимата Шардаринского района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 Шардаринского района" акимата Шардаринского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Шардаринского района" акимата Шардаринского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государственное учреждение "Отдел занятости и социальных программ Шардаринского района" акимата Шардаринского района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государственное учреждение "Отдел занятости и социальных программ Шардаринского района" акимата Шардаринского района имеет заместителей, который назначается на должности и освобождается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государственное учреждение "Отдел занятости и социальных программ Шардаринского района" акимата Шардаринского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Шардаринского района" акимата Шардаринского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Шардаринского района" акимата Шардаринского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Шардаринского района" акимата Шардаринского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Шардаринского района" акимата Шардаринского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 и социальных программ Шардаринского района" акимата Шардаринского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учреждение "Отдел занятости и социальных программ Шардаринского района" акимата Шардаринского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Шардаринского района" отдела занятости социальных программ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