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0be5" w14:textId="0800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2014 года № 36/1-05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11 декабря 2015 года № 46/1-05. Зарегистрировано Департаментом юстиции Южно-Казахстанской области 15 декабря 2015 года № 3463.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34/258-V «Об областном бюджете на 2015-2017 годы», зарегистрированного в Реестре государственной регистрации нормативных правовых актов за № 3452,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2014 года № 36/1-05 «О районном бюджете на 2015-2017 годы» (зарегистрированно в Реестре государственной регистрации нормативных правовых актов за № 2943, опубликовано 9 января 2015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10103275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1969403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8103382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10184636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- 146621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146621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81361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Л.Ешенкулова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А.Сапаров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года № 46/1-05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0"/>
        <w:gridCol w:w="841"/>
        <w:gridCol w:w="7827"/>
        <w:gridCol w:w="23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10 103 275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1 969 403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1 381 495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1 286 970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80 011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42 497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44"/>
        <w:gridCol w:w="745"/>
        <w:gridCol w:w="809"/>
        <w:gridCol w:w="7048"/>
        <w:gridCol w:w="2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10 184 636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516 924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296 849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80 174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7 170 677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1 030 129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953 343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953 343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4 092 569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4 079 489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4 023 058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2 047 979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412 128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250 417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345 153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337 475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843 500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468 405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400 157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302 615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290 603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279 051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151 178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106 316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63 243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123 655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