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5983" w14:textId="43a5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2014 года № 36/1-05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27 октября 2015 года № 44/1-05. Зарегистрировано Департаментом юстиции Южно-Казахстанской области 30 октября 2015 года № 3398.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2014 года № 36/1-05 «О районном бюджете на 2015-2017 годы» (зарегистрированно в Реестре государственной регистрации нормативных правовых актов за № 2943, опубликовано 9 января 2015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10103408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1969403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8103515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10184769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- 146621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146621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81361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Л.Ешенкулова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44/1-05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771"/>
        <w:gridCol w:w="652"/>
        <w:gridCol w:w="7077"/>
        <w:gridCol w:w="2358"/>
      </w:tblGrid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10 103 408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1 969 403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1 381 495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1 286 970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80 011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5 850 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8 103 515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8 103 515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8 103 515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10 187 769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516 924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434 327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116 471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113 234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296 849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238 225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80 174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37 303 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32 475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17 619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7 165 210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1 027 129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950 343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950 343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4 090 102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4 077 022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4 020 591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2 047 979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412 128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18 219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105 002 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250 417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390 479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353 427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345 749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11 294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37 701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104 461 </w:t>
            </w:r>
          </w:p>
        </w:tc>
      </w:tr>
      <w:tr>
        <w:trPr>
          <w:trHeight w:val="10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39 037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91 133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31 667 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843 500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468 405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10 422 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400 157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302 615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290 603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63 504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72 480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69 444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485 792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279 051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151 178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126 221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59 990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58 810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16 440 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208 704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170 329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106 437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63 364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22 585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22 076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153 393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123 655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108 976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-149 621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44/1-05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10"/>
        <w:gridCol w:w="709"/>
        <w:gridCol w:w="806"/>
        <w:gridCol w:w="4984"/>
        <w:gridCol w:w="1494"/>
        <w:gridCol w:w="1494"/>
        <w:gridCol w:w="151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