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0063" w14:textId="2580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занятости и социальных программ акимата Тюлькубасского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10 февраля 2015 года № 88. Зарегистрировано Департаментом юстиции Южно-Казахстанской области 19 февраля 2015 года № 3042. Утратило силу постановлением акимата Тюлькубасского района Южно-Казахстанской области от 13 июня 2016 года №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13.06.2016 № 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"Отдел занятости и социальных программ акимата Тюлькубасского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Еркебаева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2015 года № 88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"Отдел занятости и социальных программ акимата Тюлькубасского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"Отдел занятости и социальных программ акимата Тюлькубасского района"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занятости и социальных программ акимата Тюлькубасского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"Отдел занятости и социальных программ акимата Тюлькубасского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занятости и социальных программ акимата Тюлькубасского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занятости и социальных программ акимата Тюлькубасского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занятости и социальных программ акимата Тюлькубасского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"Отдел занятости и социальных программ акимата Тюлькубасского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занятости и социальных программ акимата Тюлькубасского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"Отдел занятости и социальных программ акимата Тюлькубасского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Южно-Казахстанская область, Тюлькубасский район, Майлыкентский сельский округ, село Т. Рыскулова, улица Т. Рыскулова № 318, индекс 161300.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учреждение "Отдел занятости и социальных программ акимата Тюлькубасского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"Отдел занятости и социальных программ акимата Тюлькубасского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"Отдел занятости и социальных программ акимата Тюлькубасского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"Отдел занятости и социальных программ акимата Тюлькубасского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занятости и социальных программ акимата Тюлькубасского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коммунальному государственному учреждению "Отдел занятости и социальных программ акимата Тюлькубасского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"Отдел занятости и социальных программ акимата Тюлькубасского района": реализация государственной политики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коммунального государственного учреждения "Отдел занятости и социальных программ акимата Тюлькубасского района" является занятость, реализация социальных программ, предоставление специальных социальных услуг и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района,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района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коммунального государственного учреждения "Отдел занятости и социальных программ акимата Тюлькубасского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Коммунальное государственное учреждение "Отдел занятости и социальных программ акимата Тюлькубасского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"Отдел занятости и социальных программ акимата Тюлькубасского района"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занятости и социальных программ акимата Тюлькубасского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коммунальным государственным учреждением "Отдел занятости и социальных программ акимата Тюлькубасского района" назначается на должность и освобождается от должности акимом Тюлькубасского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"Отдел занятости и социальных программ акимата Тюлькубасского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"Отдел занятости и социальных программ акимата Тюлькубасского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коммунального государственного учреждения "Отдел занятости и социальных программ акимата Тюлькубасского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"Отдел занятости и социальных программ акимата Тюлькубасского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"Отдел занятости и социальных программ акимата Тюлькубасского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"Отдел занятости и социальных программ акимата Тюлькубасского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Коммунальное государственное учреждение "Отдел занятости и социальных программ акимата Тюлькубасского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коммунального государственного учреждения "Отдел занятости и социальных программ акимата Тюлькубасского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Коммунального государственного учреждения " Отдел занятости и социальных программ акимата Тюлькубасского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"Социальное обслуживание на дому" отдела занятости и социальных программ акимата Тюлькубасского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"Центр занятости" отдела занятости и социальных программ акимата Тюлькубасского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