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39c61" w14:textId="1a39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улице М.Бишимбаева в городе Ленгер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Ленгера Толебийского района Южно-Казахстанской области от 30 марта 2015 года № 22. Зарегистрировано Департаментом юстиции Южно-Казахстанской области 15 апреля 2015 года № 3133. Утратило силу решением акима города Ленгера Толебийского района Южно-Казахстанской области от 26 мая 2015 года № 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Ленгера Толебийского района Южно-Казахстанской области от 26.05.2015 № 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Толебийской районной территориальной инспекции Южно-Казахстанской областной территориальной инспекции Комитета ветеринарного контроля и надзора Министерства сельского хозяйства Республики Казахстан от 19 марта 2015 года № 01-13/49 и в целях ликвидации очагов заразны болезней животных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В связи с заболеванием бешенства собаки, принадлежащей жителю улицы М.Бишимбаева № 76 города Ленгер С.Халыбекову, установить ограничительные мероприятия на улице М.Бишимбаева.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заместителя акима города Ленгер К.Татыбаеву.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обязанности 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Ленгер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Б.Ешимбетов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