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9acd3" w14:textId="629a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государственных учреждений аппаратов акимов сельских округов Сайрамского района и утверждении их положений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Южно-Казахстанской области от 14 января 2015 года № 55. Зарегистрировано Департаментом юстиции Южно-Казахстанской области 4 февраля 2015 года № 2999. Утратило силу постановлением акимата Сайрамского района Южно-Казахстанской области от 28 апреля 2016 года №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Сайрамского района Южно-Казахстанской области от 28.04.2016 № 213.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"Аппарат акима Аксукентского сельского округа" в государственное учреждение "Аппарат акима Аксукентского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учреждение "Аппарат акима Акбулакского сельского округа" в государственное учреждение "Аппарат акима Акбулакского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государственное учреждение "Аппарат акима Арысского сельского округа" в государственное учреждение "Аппарат акима 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государственное учреждение "Аппарат акима сельского округа Жибек-жолы" в государственное учреждение "Аппарат акима Жибек-жолынского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государственное учреждение "Аппарат акима Кайнарбулакского сельского округа" в государственное учреждение "Аппарат акима Кайнарбулакского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государственное учреждение "Аппарат акима Карасуского сельского округа" в государственное учреждение "Аппарат акима Карасуского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учреждение "Аппарат акима Карабулакского сельского округа" в государственное учреждение "Аппарат акима Карабулакского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государственное учреждение "Аппарат акима Карамуртского сельского округа" в государственное учреждение "Аппарат акима Карамуртского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государственное учреждение "Аппарат акима Кутарысского сельского округа" в государственное учреждение "Аппарат акима Кутарысского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государственное учреждение "Аппарат акима Колкентского сельского округа" в государственное учреждение "Аппарат акима Колкентского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государственное учреждение "Аппарат акима Манкентского сельского округа" в государственное учреждение "Аппарат акима Манкентского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Аксукентского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Акбулакского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Арысского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Жибек-жолынского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Кайнарбулакского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Карасуского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Карабулакского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Карамуртского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Кутарысского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Колкентского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Манкентского сельского округа Сайрамского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Сайрамского района"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Сайрамского района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Сайрамского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района Тургунбекова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Кайназаров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Аксукентского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Аксукентского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Аксукентского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Аксукентского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Аксукентского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Аксукентского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Аксукентского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Аксукентского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Аксукентского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Аксукентского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160800, Сайрамский район, село Аксу, проспект Жибек жолы, дом № 172.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Аксукентского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Аксукентского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Аксукентского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Аксукентского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Аксукентского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Аксукентского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Аксукентского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Аксукентского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Аксукентского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Аксукентского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Аксукентского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Аксукентского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Аксукентского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Аксукентского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Аксукентского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Аксукентского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Аксукентского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Аксукентского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Аксукентского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Аксукентского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Аксукентского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Аксукентского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Аксукентского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Аксукентского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Аксукентского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Аксукентского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Аксукентского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Аксукентского сельского округа Сайрамского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Акбулакского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Акбулакского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Акбулакского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Акбулакского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Акбулакского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Акбулакского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Акбулакского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Акбулакского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Акбулакского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Акбулакского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160801, Сайрамский район, село Акбулак, ул. Курмантаева,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Акбулакского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Акбулакского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Акбулакского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Акбулакского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Акбулакского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Акбулакского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Акбулакского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Акбулакского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Акбулакского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Акбулакского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Акбулакского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Акбулакского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Акбулакского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Акбулакского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Акбулакского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Акбулакского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Акбулакского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Акбулакского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Акбулакского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Акбулакского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Акбулакского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Акбулакского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Акбулакского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Акбулакского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Акбулакского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Акбулакского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Акбулакского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Акбулакского сельского округа Сайрамского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7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Арысского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Арысского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Арысского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Арысского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Арысского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Арысского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Арысского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Арысского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Арысского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1608004, Сайрамский район, село Кожакорган, ул. Ш. Уалиханова,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Арысского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Арысского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Арысского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Арысского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Арысского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Арысского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Арысского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Арысского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Арысского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Арысского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Арысского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Арысского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Арысского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Арысского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Арысского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Арысского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Арысского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Арысского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Арысского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Арысского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Арысского сельского округа Сайрамского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10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Жибек-жолынского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Жибек-жолынского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Жибек-жолынского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Жибек-жолынского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Жибек-жолынского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Жибек-жолынского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Жибек-жолынского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Жибек-жолынского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Жибек-жолынского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Жибек-жолынского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160803, Сайрамский район, село Жибек-жолы, ул. Аблайхана,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Жибек-жолынского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Жибек-жолынского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Жибек-жолынского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Жибек-жолынского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Жибек-жолынского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Жибек-жолынского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Жибек-жолынского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Жибек-жолынского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Жибек-жолынского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Жибек-жолынского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Жибек-жолынского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Жибек-жолынского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Жибек-жолынского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Жибек-жолынского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Жибек-жолынского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Жибек-жолынского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Жибек-жолынского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Жибек-жолынского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Жибек-жолынского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Жибек-жолынского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Жибек-жолынского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Жибек-жолынского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Жибек-жолынского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Жибек-жолынского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Жибек-жолынского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Жибек-жолынского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Жибек-жолынского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Жибек-жолынского сельского округа Сайрамского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1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Кайнарбулакского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Кайнарбулакского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Кайнарбулакского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Кайнарбулакского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Кайнарбулакского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Кайнарбулакского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Кайнарбулакского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Кайнарбулакского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Кайнарбулакского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Кайнарбулакского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160807, Сайрамский район, село Касымбек- датка, ул. С. Сарманова, дом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Кайнарбулакского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Кайнарбулакского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Кайнарбулакского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Кайнарбулакского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Кайнарбулакского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Кайнарбулакского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Кайнарбулакского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Кайнарбулакского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Кайнарбулакского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Кайнарбулакского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Кайнарбулакского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Кайнарбулакского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Кайнарбулакского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Кайнарбулакского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Кайнарбулакского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Кайнарбулакского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Кайнарбулакского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Кайнарбулакского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Кайнарбулакского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Кайнарбулакского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Кайнарбулакского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Кайнарбулакского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Кайнарбулакского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Кайнарбулакского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Кайнарбулакского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Кайнарбулакского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Кайнарбулакского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Кайнарбулакского сельского округа Сайрамского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17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Карасуского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Карасуского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Карасуского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Карасуского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Карасуского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Карасуского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Карасуского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Карасуского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Карасуского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Карасуского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160806, Сайрамский район, село Карасу, ул.Жибек жолы, дом №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Карасуского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Карасуского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Карасуского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Карасуского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Карасуского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Карасуского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Карасуского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Карасуского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Карасуского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Карасуского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Карасуского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Карасуского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Карасуского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Карасуского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Карасуского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Карасуского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Карасуского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Карасуского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Карасуского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Карасуского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Карасуского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Карасуского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Карасуского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Карасуского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Карасуского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Карасуского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Карасуского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Карасуского сельского округа Сайрамского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20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Карабулакского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Карабулакского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Карабулакского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Карабулакского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Карабулакского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Карабулакского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Карабулакского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Карабулакского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Карабулакского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Карабулакского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160804, Сайрамский район, село Карабулак, ул. Т. Рустемова, дом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Карабулакского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Карабулакского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Карабулакского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Карабулакского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Карабулакского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Карабулакского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Карабулакского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Карабулакского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Карабулакского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Карабулакского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Карабулакского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Карабулакского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Карабулакского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Карабулакского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Карабулакского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Карабулакского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Карабулакского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Карабулакского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Карабулакского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Карабулакского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Карабулакского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Карабулакского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Карабулакского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Карабулакского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Карабулакского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Карабулакского сельского округа Сайрамского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2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Карамуртского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Карамуртского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Карамуртского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Карамуртского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Карамуртского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Карамуртского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Карамуртского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Карамуртского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Карамуртского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Карамуртского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160805, Сайрамский район, село Карамурт, ул. М. Мухиддинова, дом №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Карамуртского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Карамуртского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Карамуртского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Карамуртского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Карамуртского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Карамуртского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Карамуртского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Карамуртского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Карамуртского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Карамуртского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Карамуртского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Карамуртского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Карамуртского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Карамуртского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Карамуртского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Карамуртского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Карамуртского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Карамуртского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Карамуртского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Карамуртского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Карамуртского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Карамуртского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Карамуртского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Карамуртского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Карамуртского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Карамуртского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Карамуртского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Карамуртского сельского округа Сайрамского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2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Кутарысского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Кутарысского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Кутарысского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Кутарысского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Кутарысского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Кутарысского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Кутарысского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Кутарысского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Кутарысского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Кутарысского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160807, Сайрамский район, село Кутарыс, ул. Абая, дом № 16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Кутарысского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Кутарысского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Кутарысского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Кутарысского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Кутарысского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Кутарысского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Кутарысского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Кутарысского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Кутарысского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Кутарысского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Кутарысского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Кутарысского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Кутарысского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Кутарысского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Кутарысского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Кутарысского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Кутарысского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Кутарысского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Кутарысского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Кутарысского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Кутарысского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Кутарысского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Кутарысского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Кутарысского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Кутарысского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Кутарысского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Кутарысского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Кутарысского сельского округа Сайрамского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30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Колкентского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Колкентского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Колкентского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Колкентского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Колкентского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Колкентского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Колкентского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Колкентского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Колкентского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Колкентского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160808, Сайрамский район, село Колкент, ул. Центральная, б/н.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Колкентского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Колкентского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Колкентского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Колкентского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Колкентского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Колкентского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Колкентского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Колкентского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Колкентского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Колкентского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Колкентского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Колкентского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Колкентского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Колкентского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Колкентского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Колкентского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Колкентского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Колкентского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Колкентского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Колкентского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Колкентского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Колкентского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Колкентского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Колкентского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Колкентского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Колкентского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"Аппарат акима Колкентского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Колкентского сельского округа Сайрамского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января 2015 года № 55</w:t>
            </w:r>
          </w:p>
        </w:tc>
      </w:tr>
    </w:tbl>
    <w:bookmarkStart w:name="z33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Манкентского сельского округа Сайрамского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Манкентского сельского округа Сайрамского района" является государственным органом Республики Казахстан, осуществляющим руководство в сфере местного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Манкентского сельского округа Сайрамского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Манкентского сельского округа Сайрамского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Манкентского сельского округа Сайрамского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Манкентского сельского округа Сайрамского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Манкентского сельского округа Сайрамского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Манкентского сельского округа Сайрамского района" по вопросам своей компетенции в установленном законодательством порядке принимает решения, оформляемые распоряжениями руководителя государственного учреждения "Аппарат акима Манкентского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Манкентского сельского округа Сайрамского района"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 нахождение юридического лица: Южно-Казахстанская область, индекс 160809, Сайрамский район, село Манкент, ул. О. Курбаналиева, дом №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Манкентского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Манкентского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Манкентского сельского округа Сайрамского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Манкентского сельского округа Сайрамского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Манкентского сельского округа Сайрамского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Манкентского сельского округа Сайрамского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Миссии, основные задачи, функции, права и обязанности государственного органа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акима Манкентского сельского округа Сайрамского района": проведение государственной политики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Задача государственного учреждения "Аппарат акима Манкентского сельского округа Сайрамского района": информационно-аналитическое, организационно-правовое и материально-техническое обеспечение деятельности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акима Манкентского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 разработке бюджетной программы, администратором которой выступает аппарат акима, выносит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обеспечивает сохранение коммунального жилищного фонда сельского округа, а также строительство, реконструкцию, ремонт и содержание автомобильных дорог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8-1) проводят инвентаризацию жилищного фонда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организуют по согласованию с акимом района и собранием местного сообщества снос аварийного жилья села,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осуществляет сбор оперативной информации в области агропромышленного комплекса и сельских территорий и предоставляет ее местному исполнительному органу района (акимату);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оказывают содействие микрокредитованию сельского населения в рамках программных документов системы государственного планирования;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обеспечивает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принимает решения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принимает решения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содействует выделению жилья матерям, награжденным подвеской "Алтын алқа";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содействует кадровому обеспечению сельских организациий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обеспечивает предоставление переданного в управление районного коммунального имущества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в случае отсутствия школы организует в населенном пункте бесплатный подвоз обучающихся до ближайшей школы и обратно;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зашиты;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обеспечивает оповещение военнообязанных и призывников о вызове их в местные органы военного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предоставляет в местные органы военного управления района документы, подтверждающие количественный и качественный состав военнообязанных, призывников и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56) обеспечивает доставку граждан из других местностей в местные органы военного управления района при проведении приписки допризывников и призыве граждан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57)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58) оказывает содействие в материально-техническом обеспечении учреждений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59) создает условия для развития физической культурой и спортом по месту жительства физических лиц и в местах их массового отдыха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60) в местностях, где нет органов государственной регистрации актов гражданского состояния, производит прием документов на регистрацию актов гражданского состояния граждан, проживающих на их территории, и передачу их в регистрирующий орган района для государственной регистрации актов гражданского состояния и внесения сведений в Государственную базу данных о физических лицах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также выдачу и вручение свидетельств о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62) ведет реестр непрофессиональных медиаторов.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63) принимает работников по трудовому договору за счет экономии бюджетных средств и (или) поступлений,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64) рассматривает дела об административных правонарушениях и налагает административные взыскания за административные правонарушения,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совершенные на территории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65) регулирует вопросы административно-территориального устройства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66) оказывает государственные услуги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67) организует совершение нотариальных действий,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68) к ведению акима сельского округа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Сайрамского района Южно-Казахстанской области от 27.01.2016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"Аппарат акима Манкентского сельского округа Сайрамского района"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представлять интересы акима, государственного учреждения "Аппарат акима Манкентского сельского округа Сайрамского района" в судах, во взаимоотношениях с государственными органами, организациях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необходимую информацию, документы и материалы от должностных лиц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исполнять качественно и в срок акты и поручения Президента, Правительства Республики Казахстан и центральных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соблюдать нормы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обязанности государственного учреждения "Аппарат акима Манкентского сельского округа Сайрамского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качественное оказание государственных услуг населению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реализация законодательства Республики Казахстан о государственной службе, повышение квалификации кадров в системе государственных органов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представление соответствующей информации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своевременное информирование соответствующих акимов районов, компетентных государственных органов об общественно-политической, социальной обстановке на местах, о нарушении требовании действующего законодательства в сфере охраны окружающей среды и недропользования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Манкентского сельского округа Сайрамского района" осуществляется первым руководителем (акимом), который несет персональную ответственность за выполнение возложенных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Манкентского сельского округа Сайрамского района" назначается на должность и освобождается от должности акимом Сайрамского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Манкентского сельского округа Сайрамского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Манкентского сельского округа Сайрамского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представляет на утверждение акимата района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Манкентского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должность и освобождает от должности сотрудников государственного учреждения "Аппарат акима Манкентского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работников государственного учреждения "Аппарат акима Манкентского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в порядке, установленном законодательством Республики Казахстан, поощрение работников государственного учреждения "Аппарат акима Манкентского сельского округа Сайрамского района",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распоряжения и дает указания по вопросам, входящим в его компетенцию, обязательные для выполнения всеми работниками государственного учреждения "Аппарат акима Манкентского сельского округа Сайрамского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проводит раздельные сходы с населением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представляет государственное учреждение "Аппарат акима Манкентского сельского округа Сайрамского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"Аппарат акима Манкентского сельского округа Сайрамского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Манкентского сельского округа Сайрамского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Манкентского сельского округа Сайрамского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Манкентского сельского округа Сайрамского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Манкентского сельского округа Сайрамского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Манкентского сельского округа Сайрамского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