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2c3" w14:textId="169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2014 года № 40-253/V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января 2015 года № 41-270/V. Зарегистрировано Департаментом юстиции Южно-Казахстанской области 28 января 2015 года № 2977.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за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2014 года № 40-253/V «О районном бюджете на 2015-2017 годы» (зарегистрированного в Реестре государственной регистрации нормативных правовых актов за № 2939, опубликованного 16 января 2015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2015-2017 годы,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17 690 233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2 344 248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15 306 488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17 691 217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26 565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- 27 549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27 549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Сулейменов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41-270/V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709"/>
        <w:gridCol w:w="749"/>
        <w:gridCol w:w="7131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15306488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17691217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282171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267795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12 709 725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1 555 765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9170498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9 164 613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9 056 141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244924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561740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1872665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1872665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256745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41-270/V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9"/>
        <w:gridCol w:w="649"/>
        <w:gridCol w:w="863"/>
        <w:gridCol w:w="7070"/>
        <w:gridCol w:w="228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13004198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842372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10440428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10440428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10440428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13004198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339268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318137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9 301 612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7542062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7 535 765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7 447 324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1408153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549804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472093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245377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1148688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1148688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1148688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1148688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