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13e0" w14:textId="0851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19 декабря 2014 года № 33/187-V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16 июля 2015 года № 37/216-V. Зарегистрировано Департаментом юстиции Южно-Казахстанской области 17 июля 2015 года № 3245. Утратило силу в связи с истечением срока применения - (письмо Отрарского районного маслихата Южно-Казахстанской области от 6 января 2016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Отрарского районного маслихата Южно-Казахстанской области от 06.01.2016 № 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июля 2015 года № 39/362-V «О внесении изменений и дополнения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3236,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19 декабря 2014 года № 33/187-V «О районном бюджете на 2015-2017 годы» (зарегистрировано в Реестре государственной регистрации нормативных правовых актов за № 2937, опубликовано 5 января 2015 года в газете «Отырар алқабы»)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Отрарского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8 043 326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1 350 159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9 511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6 677 556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8 043 842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11 237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- 11 753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- 11 753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Отрарского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О.Қылышбай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Отрарского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Б.Зулпыхаров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16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37/216-V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33/187-V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792"/>
        <w:gridCol w:w="691"/>
        <w:gridCol w:w="7780"/>
        <w:gridCol w:w="2246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8 043 326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1 350 159 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442 690 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442 690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274 024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274 024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609 428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557 347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7 286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42 225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2 570 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18 112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1 738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6 328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9 904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7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5 905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5 905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9 511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1 276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1 081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8 235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8 235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6 100 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6 100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6 100 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6 677 556 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6 677 556 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6 677 556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72"/>
        <w:gridCol w:w="751"/>
        <w:gridCol w:w="771"/>
        <w:gridCol w:w="7315"/>
        <w:gridCol w:w="223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8 043 842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415 434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299 040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17 287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17 287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75 057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74 325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206 696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201 203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115 394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26 735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31 057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4 456 162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604 927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572 882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231 339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341 543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32 045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3 324 433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3 324 433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3 248 356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526 802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332 027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11 579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52 034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8 588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19 822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238 725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194 775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194 775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284 681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244 828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244 828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10 662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37 640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102 347</w:t>
            </w:r>
          </w:p>
        </w:tc>
      </w:tr>
      <w:tr>
        <w:trPr>
          <w:trHeight w:val="10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32 580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927 952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516 385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28 297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488 088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432 488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301 624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301 624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12 197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212 676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109 943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107 621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11 657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91 164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416 613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168 734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98 204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98 204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127 920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127 920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114 202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78 096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66 736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56 605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30 602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1 006 004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1 006 004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1 006 004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1 000 500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242 229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55 465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42 186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36 232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114 786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114 786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114 786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50 192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50 192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50 192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27 542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104 276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104 276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104 276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104 276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91 984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81 712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54 397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-11 753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16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37/216-V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33/187-V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2015-2017 годов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391"/>
        <w:gridCol w:w="692"/>
        <w:gridCol w:w="652"/>
        <w:gridCol w:w="6204"/>
        <w:gridCol w:w="1450"/>
        <w:gridCol w:w="1310"/>
        <w:gridCol w:w="146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сумма, тысяч тенге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сумма, тысяч тенге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сумма, тысяч тенге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2144547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194775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144694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194775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144694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194775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144694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194775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144694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507488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482488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432488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285427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285427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212676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37135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37135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37135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37135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16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37/216-V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33/187-V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районного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469"/>
        <w:gridCol w:w="808"/>
        <w:gridCol w:w="847"/>
        <w:gridCol w:w="7155"/>
        <w:gridCol w:w="21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780828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сельских округов по Отрарскому району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780828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206696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206696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201203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572882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572882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231339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341543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"Караконур" Отрарского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"Аккум" Отрарского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"Коксарай" Отрарского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60942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30403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"Балтакуль" Отрарского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"Талапты" Отрарского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"Шилик" Отрарского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39641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24449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"Шаульдер" Отрарского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"Тимур" Отрарского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"Маякум" Отрарского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"Отрар" Отрарского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37679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"Актюбе" Отрарского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"Когам" Отрарского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36486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"Каргалы" Отрарского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