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3a52" w14:textId="32c3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19 декабря 2014 года № 33/187-V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15 июня 2015 года № 36/211-V. Зарегистрировано Департаментом юстиции Южно-Казахстанской области 19 июня 2015 года № 3216. Утратило силу в связи с истечением срока применения - (письмо Отрарского районного маслихата Южно-Казахстанской области от 6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06.01.2016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19 декабря 2014 года № 33/187-V «О районном бюджете на 2015-2017 годы» (зарегистрировано в Реестре государственной регистрации нормативных правовых актов за № 2937, опубликовано 5 января 2015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7 848 251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1 208 505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6 627 556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7 848 767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М.Байтеміров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36/211-V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91"/>
        <w:gridCol w:w="967"/>
        <w:gridCol w:w="7553"/>
        <w:gridCol w:w="229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7 848 251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1 208 505 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479 498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479 498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235 316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235 316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471 059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429 625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31 586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7 803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4 387 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6 627 556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6 627 556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6 627 556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2"/>
        <w:gridCol w:w="733"/>
        <w:gridCol w:w="813"/>
        <w:gridCol w:w="7240"/>
        <w:gridCol w:w="22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7 848 767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414 665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205 088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4 362 641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592 224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560 179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218 636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3 324 433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3 324 433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3 248 356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133 290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102 347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869 952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466 385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438 088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211 676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413 051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15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36/211-V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33/187-V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0"/>
        <w:gridCol w:w="730"/>
        <w:gridCol w:w="731"/>
        <w:gridCol w:w="7342"/>
        <w:gridCol w:w="21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