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6f7d" w14:textId="14c6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Ордабасинского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сентября 2015 года № 45/5. Зарегистрировано Департаментом юстиции Южно-Казахстанской области 20 октября 2015 года № 3370. Утратило силу решением Ордабасинского районного маслихата Южно-Казахстанской области от 22 июня 2016 года № 4/9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22.06.2016 № 4/9.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Ордабасинского района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45/5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Ордабасинского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Ордабасинского районного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Ордабасинского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Ордабасинского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Ордабасинского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Ордабасинского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Ордабасинского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Ордабасинского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Ордабасинского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Ордабасинского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Ордабасинский район, село Темирлановка, улица Т.Рыскулов № 14, индекс 160600.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Ордабасинского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Ордабасинского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Ордабасинского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Ордабасинского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Ордабасинского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Ордабасинского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иное обеспечение Ордабасинского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Ордабасинского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Ордабасинского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Ордабасинский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Ордабасинского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Ордабасинского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Ордабасинского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Ордабасинского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Ордабасинского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Ордабасинского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Ордабасинского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Ордабасинского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Ордабасинского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Ордабасинского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коррупции в государственном учреждении "Аппарат Ордабасинского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выполняет функции в соответствии с действующим законодательством Республики Казахстан и согласно решениям Ордабасинского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Ордабасинского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Ордабасинского районного маслихата" возглавляется секретарем Ордабасинского районного маслихата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Ордабасинского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Ордабасинского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Ордабасинского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Ордабасинского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Ордабасинского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