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2e16" w14:textId="2bd2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государственных учреждении аппаратов акима горада, поселка и сельских округов Мактааральского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Южно-Казахстанской области от 17 февраля 2015 года № 211. Зарегистрировано Департаментом юстиции Южно-Казахстанской области 27 февраля 2015 года № 3059. Утратило силу постановлением акимата Мактааральского района Южно-Казахстанской области от 20 мая 2016 года № 460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Южно-Казахстанской области от 20.05.2016 № 460.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Мактааральского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ПОСТОНОВЛЯЕТ: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утверждении "Аппарат акима города Жетысай"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утверждении "Аппарат акима поселка Асықата"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утверждении "Аппарат акима поселка Атакент"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утверждении "Аппарат акима поселка Мырзакент"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утверждении "Аппарат акима сельского Достык"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утверждении "Аппарат акима сельского Жана ауыл"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утверждении "Аппарат акима сельского Жылы су"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утверждении "Аппарат акима сельского Казыбек би"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утверждении "Аппарат акима сельского А. Калыбеков"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утверждении "Аппарат акима сельского Каракай"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утверждении "Аппарат акима сельского Абай"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утверждении "Аппарат акима сельского Атамекен"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утверждении "Аппарат акима сельского Ш.Дилдабеков"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утверждении "Аппарат акима сельского Ж.Ералиев"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утверждении "Аппарат акима сельского Кызылкум"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утверждении "Аппарат акима сельского Макталы"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утверждении "Аппарат акима сельского Ынтымак"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утверждении "Аппарат акима сельского Енбекши"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утверждении "Аппарат акима сельского Жанажол"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утверждении "Аппарат акима сельского Ииржар"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утверждении "Аппарат акима сельского Ж.Нурлыбаев"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утверждении "Аппарат акима сельского Бирлик"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утверждении "Аппарат акима сельского Жамбыл"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утверждении "Аппарат акима сельского Мактаарал"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Мактааральского района"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направление настоящего постановления на официальное опубликование в периодических печатных изданиях, распространяемых на территории Мактааральского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постановления на интернет-ресурсе акимата Мактааральского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постановление возложить на руководителя аппарата акима района Маханбетова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 2015 года № 211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города Жетысай"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города Жетысай Мактааральского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города Жетысай Мактааральского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города Жетысай Мактааральского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города Жетысай Мактааральского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города Жетысай Мактааральского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города Жетысай Мактааральского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города Жетысай Мактааральского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города Жетысай Мактааральского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города Жетысай Мактааральского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Мактааральский район, город Жетысай, улица М. Ауезова, 26 индекс 160500.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города Жетысай Мактааральского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города Жетысай Мактааральского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города Жетысай Мактааральского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города Жетысай Мактааральского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города Жетысай Мактааральского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города Жетысай Мактааральского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города Жетысай Мактааральского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города Жетысай Мактааральского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города Жетысай Мактааральского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городского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города законодательством Республики Казахстан может быть отнесено решение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Мактааральского района Южно-Казахстанской области от 04.03.2016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города Жетысай Мактааральского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города Жетысай Мактааральского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города Жетысай Мактааральского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города Жетысай Мактааральского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города Жетысай Мактааральского района" назначается на должность и освобождается от должности акимом Мактааральского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города Жетысай Мактааральского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города Жетысай Мактааральского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города Жетысай Мактааральского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города Жетысай Мактааральского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города Жетысай Мактааральского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города Жетысай Мактааральского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города Жетысай Мактааральского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города Жетысай Мактааральского района" в государственных органах,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города Жетысай Мактааральского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города Жетысай Мактааральского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города Жетысай Мактааральского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города Жетысай Мактааральского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города Жетысай Мактааральского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города Жетысай Мактааральского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организаций, находящихся в ведении Государственного учреждения "Аппарат акима города Жетысай Мактааральского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Государственное коммунальное предприятие "Жетысай" акима города Жетысай акимата Мактааральского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 2015 года № 211</w:t>
            </w:r>
          </w:p>
        </w:tc>
      </w:tr>
    </w:tbl>
    <w:bookmarkStart w:name="z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поселка Асыката"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поселка Асыката"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поселка Асыката"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поселка Асыката"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поселка Асыката"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поселка Асыката"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поселка Асыката"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поселка Асыката"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поселка Асыката";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поселка Асыката"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Мактааральский район, поселок Асыката, улица Искакова 38, индекс 160533.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поселка Асыката".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поселка Асыката".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поселка Асыката"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поселка Асыката"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поселка Асыката".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поселка Асыката"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поселка Асыката":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поселка Асыката":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поселка Асыката":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поселкового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поселка Асыкатах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поселка законодательством Республики Казахстан может быть отнесено решение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Мактааральского района Южно-Казахстанской области от 04.03.2016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поселка Асыката"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поселка Асыката"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поселка Асыката"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поселка Асыката"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поселка Асыката Мактааральского района" назначается на должность и освобождается от должности акимом Мактааральского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поселка Асыката"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поселка Асыката Мактааральского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поселка Асыката";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поселка Асыката";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поселка Асыката";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поселка Асыката",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поселка Асыката";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поселка Асыката Мактааральского района" в государственных органах,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поселка Асыката Мактааральского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поселка Асыката"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поселка Асыката Мактааральского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поселка Асыката",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поселка Асыката Мактааральского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поселка Асыката"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 2015 года № 211</w:t>
            </w:r>
          </w:p>
        </w:tc>
      </w:tr>
    </w:tbl>
    <w:bookmarkStart w:name="z7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поселка Атакент"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поселка Атакент Мактааральского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поселка Атакент Мактааральского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поселка Атакент Мактааральского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поселка Атакент Мактааральского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поселка Атакент Мактааральского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поселка Атакент Мактааральского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поселка Атакент Мактааральского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поселка Атакент Мактааральского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поселка Атакент Мактааральского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Мактааральский район, поселок Атакент, улица Искакова 38, индекс 160525.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поселка Атакент Мактааральского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поселка Атакент Мактааральского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поселка Атакент Мактааральского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поселка Атакент Мактааральского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поселка Атакент Мактааральского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поселка Атакент Мактааральского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поселка Атакент Мактааральского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поселка Атакент Мактааральского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поселка Атакент Мактааральского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поселкового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поселка Атакентх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поселка законодательством Республики Казахстан может быть отнесено решение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Мактааральского района Южно-Казахстанской области от 04.03.2016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поселка Атакент Мактааральского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поселка Атакент Мактааральского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поселка Атакент Мактааральского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поселка Атакент Мактааральского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поселка Атакент Мактааральского района" назначается на должность и освобождается от должности акимом Мактааральского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поселка Атакент Мактааральского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поселка Атакент Мактааральского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поселка Атакент Мактааральского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поселка Атакент Мактааральского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поселка Атакент Мактааральского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поселка Атакент Мактааральского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поселка Атакент Мактааральского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поселка Атакент Мактааральского района" в государственных органах,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поселка Атакент Мактааральского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поселка Атакент Мактааральского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поселка Атакент Мактааральского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поселка Атакент Мактааральского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поселка Атакент Мактааральского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поселка Атакент Мактааральского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 2015 года № 211</w:t>
            </w:r>
          </w:p>
        </w:tc>
      </w:tr>
    </w:tbl>
    <w:bookmarkStart w:name="z10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поселка Мырзакент"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поселка Мырзакент"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поселка Мырзакент"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поселка Мырзакент"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поселка Мырзакент"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поселка Мырзакент"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поселка Мырзакент"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Государственное учреждение "Аппарат акима поселка Мырзакент"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поселка Мырзакент";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поселка Мырзакент"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Мактааральский район, поселок Мырзакент, улица С.Жаштаева 96, индекс 160500.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поселка Мырзакент".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поселка Мырзакент".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поселка Мырзакент"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поселка Мырзакент"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поселка Мырзакент".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поселка Мырзакент"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поселка Мырзакент":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поселка Мырзакент":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поселка Мырзакент":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поселкового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поселка Мырзакентх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поселка законодательством Республики Казахстан может быть отнесено решение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Мактааральского района Южно-Казахстанской области от 04.03.2016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поселка Мырзакент"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поселка Мырзакент"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поселка Мырзакент"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поселка Мырзакент"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поселка Мырзакент Мактааральского района" назначается на должность и освобождается от должности акимом Мактааральского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поселка Мырзакент"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поселка Мырзакент Мактааральского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поселка Мырзакент";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поселка Мырзакент";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поселка Мырзакент";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поселка Мырзакент",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поселка Мырзакент";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поселка Мырзакент Мактааральского района" в государственных органах,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поселка Мырзакент Мактааральского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поселка Мырзакент"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поселка Мырзакент Мактааральского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поселка Мырзакент",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поселка Мырзакент Мактааральского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поселка Мырзакент"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 2015 года № 211</w:t>
            </w:r>
          </w:p>
        </w:tc>
      </w:tr>
    </w:tbl>
    <w:bookmarkStart w:name="z1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Достык"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Достык"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Достык"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Достык"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Достык"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Достык"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Достык"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Достык"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Достык";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Достык"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Мактааральский район, сельский округ Достык, село Достык, улица К.Айкенжиев без номера, индекс 160912.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Достык".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Достык".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Достык"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Достык"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Достык".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сельского округа Достык"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Достык":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Достык":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Достык":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Мактааральского района Южно-Казахстанской области от 04.03.2016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Достык"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Достык"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Достык"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Достык"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Достык Мактааральского района" назначается на должность и освобождается от должности акимом Мактааральского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Достык"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Достык":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Достык";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Достык";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Достык";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Достык",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Достык";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Достык Мактааральского района" в государственных органах,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Достык Мактааральского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Достык"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Достык Мактааральского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Достык",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Достык Мактааральского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Достык"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 2015 года № 211</w:t>
            </w:r>
          </w:p>
        </w:tc>
      </w:tr>
    </w:tbl>
    <w:bookmarkStart w:name="z17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Жана ауыл"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Жана ауыл"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Жана ауыл"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Жана ауыл"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Жана ауыл"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Жана ауыл"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Жана ауыл"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Жана ауыл"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Жана ауыл";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Жана ауыл"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Мактааральский район, сельский округ Жана ауыл, село Мырзашол, индекс 160523.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Жана ауыл".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Жана ауыл".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Жана ауыл"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Жана ауыл"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Жана ауыл".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сельского округа Жана ауыл"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Жана ауыл":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Жана ауыл":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Жана ауыл":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Мактааральского района Южно-Казахстанской области от 04.03.2016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Жана ауыл"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Жана ауыл"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Жана ауыл"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Жана ауыл"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Жана ауыл Мактааральского района" назначается на должность и освобождается от должности акимом Мактааральского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Жана ауыл"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Жана ауыл":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Жана ауыл";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Жана ауыл";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Жана ауыл";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Жана ауыл",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Жана ауыл";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Жана ауыл Мактааральского района" в государственных органах,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Жана ауыл Мактааральского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Жана ауыл"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Жана ауыл Мактааральского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Жана ауыл",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Жана ауыл Мактааральского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Жана ауыл"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 2015 года № 211</w:t>
            </w:r>
          </w:p>
        </w:tc>
      </w:tr>
    </w:tbl>
    <w:bookmarkStart w:name="z20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Жылы су"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Жылы су"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Жылы су"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Жылы су"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Жылы су"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Жылы су"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Жылы су"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Жылы су"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Жылы 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Жылы су"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Мактааральский район, сельский округ Жылы су, село Жылы су, улица Испулова 8, индекс 160500.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Жылы 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Жылы 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Жылы су"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Жылы су"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Жылы 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сельского округа Жылы су"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Жылы су":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Жылы су":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Жылы су":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Мактааральского района Южно-Казахстанской области от 04.03.2016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Жылы су"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Жылы су"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Жылы су"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Жылы су"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Жылы су Мактааральского района" назначается на должность и освобождается от должности акимом Мактааральского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Жылы су"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Жылы су":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Жылы 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Жылы 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Жылы 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Жылы су",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Жылы 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Жылы су Мактааральского района" в государственных органах,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Жылы су Мактааральского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Жылы су"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Жылы су Мактааральского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Жылы су",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Жылы су Мактааральского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Жылы су"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 2015 года № 211</w:t>
            </w:r>
          </w:p>
        </w:tc>
      </w:tr>
    </w:tbl>
    <w:bookmarkStart w:name="z2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Казыбек би"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Казыбек би"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Казыбек би"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Казыбек би"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Казыбек би"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Казыбек би"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Казыбек би"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Казыбек би"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Казыбек би";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Казыбек би"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Мактааральский район, сельский округ Казыбек би, село Казыбек би, улица Тауелсиздик 2, индекс 160541.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Казыбек би".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Казыбек би".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Казыбек би"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Казыбек би"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Казыбек би".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сельского округа Казыбек би"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Казыбек би":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Казыбек би":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Казыбек би":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Мактааральского района Южно-Казахстанской области от 04.03.2016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Казыбек би"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Казыбек би"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Казыбек би"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Казыбек би"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Казыбек би Мактааральского района" назначается на должность и освобождается от должности акимом Мактааральского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Казыбек би"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Казыбек би":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Казыбек би";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Казыбек би";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Казыбек би";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Казыбек би",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Казыбек би";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Казыбек би Мактааральского района" в государственных органах,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Казыбек би Мактааральского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Казыбек би"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Казыбек би Мактааральского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Казыбек би",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Казыбек би Мактааральского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Казыбек би"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 2015 года № 211</w:t>
            </w:r>
          </w:p>
        </w:tc>
      </w:tr>
    </w:tbl>
    <w:bookmarkStart w:name="z27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А.Калыбеков"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А.Калыбеков"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А.Калыбеков"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А.Калыбеков"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А.Калыбеков"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А.Калыбеков"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А.Калыбеков"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А.Калыбеков"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А.Калыбеков";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А.Калыбеков"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Мактааральский район, сельский округ А.Калыбеков, село Улгили без номера, индекс 160500.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А.Калыбеков".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А.Калыбеков".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А.Калыбеков"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А.Калыбеков"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А.Калыбеков".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А.Калыбеков"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А.Калыбеков":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А.Калыбеков":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А.Калыбеков":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Мактааральского района Южно-Казахстанской области от 04.03.2016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А.Калыбеков"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А.Калыбеков"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А.Калыбеков"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А.Калыбеков"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А.Калыбеков Мактааральского района" назначается на должность и освобождается от должности акимом Мактааральского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А.Калыбеков"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А.Калыбеков":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А.Калыбеков";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А.Калыбеков";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А.Калыбеков";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А.Калыбеков",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А.Калыбеков";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А.Калыбеков Мактааральского района" в государственных органах,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А.Калыбеков Мактааральского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А.Калыбеков"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А.Калыбеков Мактааральского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А.Калыбеков",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А.Калыбеков Мактааральского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А.Калыбеков"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 2015 года № 211</w:t>
            </w:r>
          </w:p>
        </w:tc>
      </w:tr>
    </w:tbl>
    <w:bookmarkStart w:name="z30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Каракай"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Каракай"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Каракай"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Каракай"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Каракай"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Каракай"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Каракай"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Каракай"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Каракай";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Каракай"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Мактааральский район, сельский округ Каракай, село Сатпаев, улица Курмагазы 44, индекс 160521.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Каракай".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Каракай".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Каракай"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Каракай"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Каракай".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Каракай"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Каракай":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Каракай":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Каракай":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Мактааральского района Южно-Казахстанской области от 04.03.2016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Каракай"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Каракай"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Каракай"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Каракай"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Каракай Мактааральского района" назначается на должность и освобождается от должности акимом Мактааральского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Каракай"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Каракай":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Каракай";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Каракай";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Каракай";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Каракай",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Каракай";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Каракай Мактааральского района" в государственных органах,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Каракай Мактааральского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Каракай"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Каракай Мактааральского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Каракай",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Каракай Мактааральского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Каракай"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 2015 года № 211</w:t>
            </w:r>
          </w:p>
        </w:tc>
      </w:tr>
    </w:tbl>
    <w:bookmarkStart w:name="z33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Абай"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Абай"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Абай"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Абай"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Абай"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Абай"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Абай"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Абай"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Абай";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Абай"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Мактааральский район, сельский округ Абай, село Бейбитшилик, И.Есенберлин 33, индекс 160500.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Абай".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Абай".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Абай"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Абай"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Абай".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Абай"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Абай":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Абай":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Абай":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Мактааральского района Южно-Казахстанской области от 04.03.2016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Абай"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Абай"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Абай"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Абай"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Абай Мактааральского района" назначается на должность и освобождается от должности акимом Мактааральского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Абай"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Абай":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Абай";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Абай";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Абай";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Абай",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Абай";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Абай Мактааральского района" в государственных органах,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Абай Мактааральского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Абай"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Абай Мактааральского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Абай",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Абай Мактааральского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Абай"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 2015 года № 211</w:t>
            </w:r>
          </w:p>
        </w:tc>
      </w:tr>
    </w:tbl>
    <w:bookmarkStart w:name="z3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Атамекен"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Атамекен"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Атамекен"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Атамекен"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Атамекен"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Атамекен"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Атамекен"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Атамекен"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Атамекен";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Атамекен"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Мактааральский район, сельский округ Атамекен, село Атамекен, улица Жибек жолы 22, индекс 160503.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Атамекен".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Атамекен".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Атамекен"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Атамекен"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Атамекен".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сельского округа Атамекен"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Атамекен":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Атамекен":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Атамекен":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Мактааральского района Южно-Казахстанской области от 04.03.2016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Атамекен"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Атамекен"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Атамекен"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Атамекен"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тамекен Мактааральского района" назначается на должность и освобождается от должности акимом Мактааральского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Атамекен"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Атамекен":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Атамекен";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Атамекен";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Атамекен";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Атамекен",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Атамекен";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Атамекен Мактааральского района" в государственных органах,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Атамекен Мактааральского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Атамекен"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Атамекен Мактааральского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Атамекен",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Атамекен Мактааральского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Атамекен"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 2015 года № 211</w:t>
            </w:r>
          </w:p>
        </w:tc>
      </w:tr>
    </w:tbl>
    <w:bookmarkStart w:name="z40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Ш.Дилдабеков"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Ш.Дилдабеков"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Ш.Дилдабеков"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Ш.Дилдабеков"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Ш.Дилдабеков"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Ш.Дилдабеков"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Ш.Дилдабеков"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Ш.Дилдабеков"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Ш.Дилдабеков";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Ш.Дилдабеков"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Мактааральский район, сельский округ Ш.Дилдабеков, село Бирлик, улица без номера, индекс 160544.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Ш.Дилдабеков".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Ш.Дилдабеков".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Ш.Дилдабеков"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Ш.Дилдабеков"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Ш.Дилдабеков".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Ш.Дилдабеков"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Ш.Дилдабеков":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Ш.Дилдабеков":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Ш.Дилдабеков":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Мактааральского района Южно-Казахстанской области от 04.03.2016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Ш.Дилдабеков"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Ш.Дилдабеков" в судах, во взаимо 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Ш.Дилдабеков"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Ш.Дилдабеков"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Ш.Дилдабеков Мактааральского района" назначается на должность и освобождается от должности акимом Мактааральского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Ш.Дилдабеков"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Ш.Дилдабеков":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Ш.Дилдабеков";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Ш.Дилдабеков";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Ш.Дилдабеков";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Ш.Дилдабеков",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Ш.Дилдабеков";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Ш.Дилдабеков Мактааральского района" в государственных органах,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Ш.Дилдабеков Мактааральского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Ш.Дилдабеков"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Ш.Дилдабеков Мактааральского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Ш.Дилдабеков",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Ш.Дилдабеков Мактааральского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Ш.Дилдабеков"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 2015 года № 211</w:t>
            </w:r>
          </w:p>
        </w:tc>
      </w:tr>
    </w:tbl>
    <w:bookmarkStart w:name="z43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Ж.Ералиев"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Ж.Ералиев"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Ж.Ералиев"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Ж.Ералиев"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Ж.Ералиев"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Ж.Ералиев"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Ж.Ералиев"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Ж.Ералиев"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Ж.Ералиев";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Ж.Ералиев"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Мактааральский район, сельский округ Ж.Ералиев, село Арай, улица Жусипхан ата 20, индекс 160500.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Ж.Ералиев".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Ж.Ералиев".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Ж.Ералиев"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Ж.Ералиев"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Ж.Ералиев".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Ж.Ералиев"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Ж.Ералиев":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Ж.Ералиев":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Ж.Ералиев":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Мактааральского района Южно-Казахстанской области от 04.03.2016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Ж.Ералиев"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Ж.Ералиев"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Ж.Ералиев"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Ж.Ералиев"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Ж.Ералиев Мактааральского района" назначается на должность и освобождается от должности акимом Мактааральского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Ж.Ералиев"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Ж.Ералиев":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Ж.Ералиев";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Ж.Ералиев";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Ж.Ералиев";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Ж.Ералиев",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Ж.Ералиев";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Ж.Ералиев Мактааральского района" в государственных органах,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Ж.Ералиев Мактааральского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Ж.Ералиев"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Ж.Ералиев Мактааральского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Ж.Ералиев",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Ж.Ералиев Мактааральского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Ж.Ералиев"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 2015 года № 211</w:t>
            </w:r>
          </w:p>
        </w:tc>
      </w:tr>
    </w:tbl>
    <w:bookmarkStart w:name="z46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Кызылкум"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Кызылкум"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Кызылкум"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Кызылкум"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Кызылкум"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Кызылкум"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Кызылкум"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Кызылкум"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Кызылкум";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Кызылкум"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Мактааральский район, сельский округ Кызылкум, село Кызылкум 30, индекс 160537.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Кызылкум".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Кызылкум".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Кызылкум"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Кызылкум"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Кызылкум".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Кызылкум"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Кызылкум":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Кызылкум":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Кызылкум":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Мактааральского района Южно-Казахстанской области от 04.03.2016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Кызылкум"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Кызылкум"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Кызылкум"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Кызылкум"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Кызылкум Мактааральского района" назначается на должность и освобождается от должности акимом Мактааральского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Кызылкум"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Кызылкум":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Кызылкум";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Кызылкум";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Кызылкум";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Кызылкум",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Кызылкум";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Кызылкум Мактааральского района" в государственных органах,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Кызылкум Мактааральского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Кызылкум"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Кызылкум Мактааральского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Кызылкум",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Кызылкум Мактааральского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Кызылкум"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 2015 года № 211</w:t>
            </w:r>
          </w:p>
        </w:tc>
      </w:tr>
    </w:tbl>
    <w:bookmarkStart w:name="z50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Макталы"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Макталы"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Макталы"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Макталы"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Макталы"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Макталы"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Макталы"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Макталы"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Макталы";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Макталы"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Мактааральский район, сельский округ Макталы, село Макталы, улица Байтерек 28, индекс 160516.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Макталы".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Макталы".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Макталы"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Макталы"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Макталы".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Макталы"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Макталы":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Макталы":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Макталы":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Мактааральского района Южно-Казахстанской области от 04.03.2016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Макталы"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Макталы"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Макталы"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Макталы"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Макталы Мактааральского района" назначается на должность и освобождается от должности акимом Мактааральского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Макталы"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Макталы":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Макталы";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Макталы";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Макталы";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Макталы",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Макталы";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Макталы Мактааральского района" в государственных органах,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Макталы Мактааральского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Макталы"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Макталы Мактааральского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Макталы",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Макталы Мактааральского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Макталы"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 2015 года № 211</w:t>
            </w:r>
          </w:p>
        </w:tc>
      </w:tr>
    </w:tbl>
    <w:bookmarkStart w:name="z53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Ынтымак"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Ынтымак"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Ынтымак"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Ынтымак"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Ынтымак"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Ынтымак"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Ынтымак"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Ынтымак"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Ынтымак";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Ынтымак"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Мактааральский район, сельский округ Ынтымак, село Оркенди, улица А.Амирханов 5, индекс 160523.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Ынтымак".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Ынтымак".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Ынтымак"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Ынтымак"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Ынтымак".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Ынтымак"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Ынтымак":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Ынтымак":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Ынтымак":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Мактааральского района Южно-Казахстанской области от 04.03.2016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Ынтымак"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Ынтымак"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Ынтымак"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Ынтымак"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Ынтымак Мактааральского района" назначается на должность и освобождается от должности акимом Мактааральского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Ынтымак"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Ынтымак":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Ынтымак";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Ынтымак";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Ынтымак";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Ынтымак",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Ынтымак";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Ынтымак Мактааральского района" в государственных органах,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Ынтымак Мактааральского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Ынтымак"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Ынтымак Мактааральского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Ынтымак",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Ынтымак Мактааральского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Ынтымак"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 2015 года № 211</w:t>
            </w:r>
          </w:p>
        </w:tc>
      </w:tr>
    </w:tbl>
    <w:bookmarkStart w:name="z56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Енбекши"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Енбекши"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Енбекши"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Енбекши"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Енбекши"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Енбекши"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Енбекши"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Енбекши"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Енбекши";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Енбекши"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Мактааральский район, сельский округ Енбекши, село Т.Жайлыбаев, улица Желтоксан 30, индекс 160551.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Енбекши".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Енбекши".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Енбекши"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Енбекши"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Енбекши".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сельского округа Енбекши"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Енбекши":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Енбекши":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Енбекши":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Мактааральского района Южно-Казахстанской области от 04.03.2016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Енбекши"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Енбекши"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Енбекши"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Енбекши"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Енбекши Мактааральского района" назначается на должность и освобождается от должности акимом Мактааральского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Енбекши"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Енбекши":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Енбекши";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Енбекши";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Енбекши";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Енбекши",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Енбекши";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Енбекши Мактааральского района" в государственных органах,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Енбекши Мактааральского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Енбекши"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Енбекши Мактааральского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Енбекши",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Енбекши Мактааральского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Енбекши"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 2015 года № 211</w:t>
            </w:r>
          </w:p>
        </w:tc>
      </w:tr>
    </w:tbl>
    <w:bookmarkStart w:name="z60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Жанажол"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Жанажол"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Жанажол"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Жанажол"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Жанажол"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Жанажол"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Жанажол"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Жанажол"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Жанажол";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Жанажол"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Мактааральский район, сельский округ Жанажол, село Акжол, улица Казыбек би 42, индекс 160532.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Жанажол".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Жанажол".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Жанажол"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Жанажол"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Жанажол".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Жанажол"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Жанажол":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Жанажол":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Жанажол":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Мактааральского района Южно-Казахстанской области от 04.03.2016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Жанажол"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Жанажол"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Жанажол"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Жанажол"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Жанажол Мактааральского района" назначается на должность и освобождается от должности акимом Мактааральского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Жанажол"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Жанажол":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Жанажол";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Жанажол";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Жанажол";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Жанажол",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Жанажол";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Жанажол Мактааральского района" в государственных органах,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Жанажол Мактааральского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Жанажол"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Жанажол Мактааральского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Жанажол",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Жанажол Мактааральского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Жанажол"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 2015 года № 211</w:t>
            </w:r>
          </w:p>
        </w:tc>
      </w:tr>
    </w:tbl>
    <w:bookmarkStart w:name="z63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Ииржар"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Ииржар"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Ииржар"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Ииржар"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Ииржар"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Ииржар"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Ииржар"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Ииржар"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Ииржар";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Ииржар"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Мактааральский район, сельский округ Ииржар, село Ииржар, улица Тауелсиздик 2, индекс 160541.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Ииржар".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Ииржар".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Ииржар"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Ииржар"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Ииржар".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сельского округа Ииржар"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Ииржар":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Ииржар":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Ииржар":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Мактааральского района Южно-Казахстанской области от 04.03.2016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Ииржар"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Ииржар"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Ииржар"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Ииржар"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Ииржар Мактааральского района" назначается на должность и освобождается от должности акимом Мактааральского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Ииржар"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Ииржар":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Ииржар";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Ииржар";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Ииржар";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Ииржар",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Ииржар";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Ииржар Мактааральского района" в государственных органах,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Ииржар Мактааральского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Ииржар"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Ииржар Мактааральского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Ииржар",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Ииржар Мактааральского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Ииржар"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 2015 года № 211</w:t>
            </w:r>
          </w:p>
        </w:tc>
      </w:tr>
    </w:tbl>
    <w:bookmarkStart w:name="z66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Ж.Нурлыбаев"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Ж.Нурлыбаев"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Ж.Нурлыбаев"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Ж.Нурлыбаев"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Ж.Нурлыбаев"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Ж.Нурлыбаев"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Ж.Нурлыбаев"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Ж.Нурлыбаев"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Ж.Нурлыбаев";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Ж.Нурлыбаев"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Мактааральский район, сельский округ Ж.Нурлыбаев, село Ынталы, улица Мамыр40, индекс 160514.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Ж.Нурлыбаев".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Ж.Нурлыбаев".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Ж.Нурлыбаев"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Ж.Нурлыбаев"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Ж.Нурлыбаев".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Ж.Нурлыбаев"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Ж.Нурлыбаев":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Ж.Нурлыбаев":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Ж.Нурлыбаев":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Мактааральского района Южно-Казахстанской области от 04.03.2016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Ж.Нурлыбаев"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Ж.Нурлыбаев"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Ж.Нурлыбаев"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Ж.Нурлыбаев"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Ж.Нурлыбаев Мактааральского района" назначается на должность и освобождается от должности акимом Мактааральского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Ж.Нурлыбаев"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Ж.Нурлыбаев":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Ж.Нурлыбаев";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Ж.Нурлыбаев";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Ж.Нурлыбаев";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Ж.Нурлыбаев",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Ж.Нурлыбаев";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Ж.Нурлыбаев Мактааральского района" в государственных органах,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Ж.Нурлыбаев Мактааральского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Ж.Нурлыбаев"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Ж.Нурлыбаев Мактааральского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Ж.Нурлыбаев",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Ж.Нурлыбаев Мактааральского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Ж.Нурлыбаев"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 2015 года № 211</w:t>
            </w:r>
          </w:p>
        </w:tc>
      </w:tr>
    </w:tbl>
    <w:bookmarkStart w:name="z70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Бирлик"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Бирлик"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Бирлик"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Бирлик"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Бирлик"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Бирлик"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Бирлик"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Бирлик"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Бирлик";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Бирлик"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Мактааральский район, сельский округ Бирлик, село К.Пернебаев, улица М.Калмуратулы 17, индекс 160542.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Бирлик".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Бирлик".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Бирлик"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Бирлик"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Бирлик".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Бирлик"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Бирлик":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Бирлик":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Бирлик":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Мактааральского района Южно-Казахстанской области от 04.03.2016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Бирлик"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Бирлик"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Бирлик"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Бирлик"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Бирлик Мактааральского района" назначается на должность и освобождается от должности акимом Мактааральского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Бирлик"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Бирлик":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Бирлик";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Бирлик";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Бирлик";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Бирлик",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Бирлик";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Бирлик Мактааральского района" в государственных органах,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Бирлик Мактааральского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Бирлик"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Бирлик Мактааральского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Бирлик",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Бирлик Мактааральского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Бирлик"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 2015 года № 211</w:t>
            </w:r>
          </w:p>
        </w:tc>
      </w:tr>
    </w:tbl>
    <w:bookmarkStart w:name="z73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Жамбыл"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Жамбыл"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Жамбыл"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Жамбыл"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Жамбыл"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Жамбыл"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Жамбыл"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Жамбыл"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Жамбыл";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Жамбыл"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Мактааральский район, сельский округ Жамбыл, село Кенесшил, улица Д.Байжигитов 1, индекс 160543.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Жамбыл".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Жамбыл".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Жамбыл"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Жамбыл"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Жамбыл".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Жамбыл"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Жамбыл":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Жамбыл":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Жамбыл":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Мактааральского района Южно-Казахстанской области от 04.03.2016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Жамбыл"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Жамбыл"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Жамбыл"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Жамбыл"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Жамбыл Мактааральского района" назначается на должность и освобождается от должности акимом Мактааральского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Жамбыл"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Жамбыл":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Жамбыл";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Жамбыл";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Жамбыл";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Жамбыл",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Жамбыл";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Жамбыл Мактааральского района" в государственных органах,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Жамбыл Мактааральского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Жамбыл"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Жамбыл Мактааральского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Жамбыл",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Жамбыл Мактааральского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Жамбыл"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 2015 года № 211</w:t>
            </w:r>
          </w:p>
        </w:tc>
      </w:tr>
    </w:tbl>
    <w:bookmarkStart w:name="z76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Мактаарал"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Мактаарал"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Мактаарал"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Мактаарал"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Мактаарал"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Мактаарал"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Мактаарал"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Мактаарал"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Мактаарал";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Мактаарал"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Мактааральский район, сельский округ Мактаарал, поселок Атакент, улица Бекжанова 2, индекс 160525.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Мактаарал".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Мактаарал".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Мактаарал"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Мактаарал"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Мактаарал".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сельского округа Мактаарал"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Мактаарал":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Мактаарал":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Мактаарал":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Мактааральского района Южно-Казахстанской области от 04.03.2016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Мактаарал"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Мактаарал"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Мактаарал"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Мактаарал"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Мактаарал Мактааральского района" назначается на должность и освобождается от должности акимом Мактааральского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Мактаарал"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Мактаарал":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Мактаарал";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Мактаарал";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Мактаарал";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Мактаарал",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Мактаарал";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Мактаарал Мактааральского района" в государственных органах,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Мактаарал Мактааральского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Мактаарал"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Мактаарал Мактааральского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Мактаарал",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Мактаарал Мактааральского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Мактаарал"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