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1699" w14:textId="e471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24 декабря 2014 года № 38-218-V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28 января 2015 года № 39-236-V. Зарегистрировано Департаментом юстиции Южно-Казахстанской области 29 января 2015 года № 2988. Утратило силу в связи с истечением срока применения - (письмо аппарата Мактааральского районного маслихата Южно-Казахстанской области от 13 января 2016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Мактааральского районного маслихата Южно-Казахстанской области от 13.01.2016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января 2015 года № 35/284-V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2969,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24 декабря 2014 года № 38-218-V «О районном бюджете на 2015-2017 годы» (зарегистрировано в Реестре государственной регистрации нормативных правовых актов за № 2944, опубликовано 16 января 2015 года в газете «Мақтаарал»)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28211330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1608008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26581321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28211981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303094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353787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-303745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303745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353787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Е. Ералиев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О. Дандибаев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2015 года № 39-236-V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38-218-V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11"/>
        <w:gridCol w:w="710"/>
        <w:gridCol w:w="7667"/>
        <w:gridCol w:w="22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28 211 330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1 608 008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621 563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621 563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374 612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26 581 321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26 581 321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26 581 321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05"/>
        <w:gridCol w:w="709"/>
        <w:gridCol w:w="669"/>
        <w:gridCol w:w="7058"/>
        <w:gridCol w:w="22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28 211 981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692 293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654 302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21 312 456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4 314 014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3 987 713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3 987 713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14 083 914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14 065 349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13 977 137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2 870 540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531 419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ребенка (детей), оставшегося без попечения родителей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2 339 121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2 339 121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1 333 146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1 266 162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1 266 162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839 833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1 287 845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429 153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1 854 622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1 854 622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1 854 622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1 854 622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288 885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-303 745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28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2015 года № 39-236-V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38-218-V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11"/>
        <w:gridCol w:w="710"/>
        <w:gridCol w:w="7766"/>
        <w:gridCol w:w="21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22 454 942</w:t>
            </w:r>
          </w:p>
        </w:tc>
      </w:tr>
      <w:tr>
        <w:trPr>
          <w:trHeight w:val="4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1 684 239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653 538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653 538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550 803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550 803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387 153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174 846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151 002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20 748 162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20 748 162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20 748 162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06"/>
        <w:gridCol w:w="709"/>
        <w:gridCol w:w="651"/>
        <w:gridCol w:w="7146"/>
        <w:gridCol w:w="2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22 454 942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15 794 926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756 586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11 429 778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11 409 821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11 348 827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3 573 036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3 071 268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3 071 268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1 172 871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1 117 076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1 117 076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854 596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986 229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761 741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761 741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825 983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2 254 532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2 254 532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2 254 532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2 254 532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