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2d9" w14:textId="f102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22 декабря 2015 года № 44/239. Зарегистрировано Департаментом юстиции Южно-Казахстанской области 6 января 2016 года № 3512.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Байдибекский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8 720 912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826 105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26 825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27 617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7 840 365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8 762 314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52 550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76 516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- 93 952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93 952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76 516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–41 481 тысяч тенге..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Байдибекского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10/52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на 2016 год обьем субвенций, передаваемых из областного бюджета в бюджет района в сумме 4 405 581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акимата района в районном бюджете на 2016 год в сумме 3 134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Байдибекского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10/52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 с доходов, облагаемых у источника выплаты в областной бюджет 53,1 процент, в бюджет района 46,9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 с доходов, не облагаемых у источника выплаты в бюджет района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 в областной бюджет 50 процент, в бюджет района 50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развития районного бюджета на 2016-2018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местных бюджетных программ, не подлежащих секвестру в процессе исполнения местного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каждого сельского округа финансируемого из бюджета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распределение выделяемых трансфертов сельскими округами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Байдибекского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10/52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содержающимся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содержающимся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2"/>
        <w:gridCol w:w="5221"/>
        <w:gridCol w:w="29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Байдибекского районного маслихата Южно-Казахстанской области от 14.07.2016 </w:t>
      </w:r>
      <w:r>
        <w:rPr>
          <w:rFonts w:ascii="Times New Roman"/>
          <w:b w:val="false"/>
          <w:i w:val="false"/>
          <w:color w:val="ff0000"/>
          <w:sz w:val="28"/>
        </w:rPr>
        <w:t>№ 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601"/>
        <w:gridCol w:w="601"/>
        <w:gridCol w:w="5224"/>
        <w:gridCol w:w="29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8"/>
        <w:gridCol w:w="1238"/>
        <w:gridCol w:w="5378"/>
        <w:gridCol w:w="2"/>
        <w:gridCol w:w="26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Байдибекского районного маслихата Южно-Казахстанской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48/265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74"/>
        <w:gridCol w:w="774"/>
        <w:gridCol w:w="2198"/>
        <w:gridCol w:w="2199"/>
        <w:gridCol w:w="5445"/>
        <w:gridCol w:w="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Бюджеттікбағдарламалардыңәкiмшiсi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Байдибекского районного маслихата Южно-Казахстанской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сельским округам на 2016 год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Байдибекского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10/52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Агыбет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Борлысай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