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f4ce" w14:textId="e1bf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2014 года № 33/162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11 декабря 2015 года № 43/236. Зарегистрировано Департаментом юстиции Южно-Казахстанской области 15 декабря 2015 года № 3474.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2014 года № 33/162 «О районном бюджете на 2015-2017 годы» (зарегистрированного в Реестре государственной регистрации нормативных правовых актов за № 2935, опубликовано 9 января 2015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7 515 975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6 840 606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7 551 691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58 036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35 716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 Адильбеков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С. 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43/236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9"/>
        <w:gridCol w:w="859"/>
        <w:gridCol w:w="7796"/>
        <w:gridCol w:w="207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7 515 975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639935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6200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  <w:tr>
        <w:trPr>
          <w:trHeight w:val="1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20"/>
        <w:gridCol w:w="855"/>
        <w:gridCol w:w="817"/>
        <w:gridCol w:w="6974"/>
        <w:gridCol w:w="209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 Функциональная группа  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7551691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608956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15430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172855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354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4508422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349559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136583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3328057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3237737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2277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98252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434436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115234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6224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53032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253578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 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 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