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2096" w14:textId="be92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19 декабря 2014 года № 38/202-V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29 января 2015 года № 39/217-V. Зарегистрировано Департаментом юстиции Южно-Казахстанской области 30 января 2015 года № 2991.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января 2015 года № 35/284-V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2969,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38/202-V «О городском бюджете на 2015-2017 годы» (зарегистрировано в Реестре государственной регистрации нормативных правовых актов за № 2945, опубликовано 9 января 2015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26 336 997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1 882 665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24 404 793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26 306 859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24 877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30 138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- 24 877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24 877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Ибрагимов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2015 года № 39/217-V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05"/>
        <w:gridCol w:w="683"/>
        <w:gridCol w:w="8013"/>
        <w:gridCol w:w="213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26 336 997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1 882 665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551 309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549 138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239 574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76 305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34 463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8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24 404 793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71"/>
        <w:gridCol w:w="829"/>
        <w:gridCol w:w="7372"/>
        <w:gridCol w:w="20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26 306 859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450 058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137 437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18 642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232 416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228 816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55 878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40 669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15 359 066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2 105 750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1 830 199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1 830 199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11 789 377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11 785 397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11 546 950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238 447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1 463 939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379 243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1 084 696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1 143 697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1 075 067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1 046 308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73 756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614 997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4 564 257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59 533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3 513 685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3 513 685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547 170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539 967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150 883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152 880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129 380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1 304 155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252 193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137 058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948 201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2015 года № 39/217-V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20"/>
        <w:gridCol w:w="660"/>
        <w:gridCol w:w="7822"/>
        <w:gridCol w:w="227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16 063 613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81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30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5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14 013 547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70"/>
        <w:gridCol w:w="730"/>
        <w:gridCol w:w="7298"/>
        <w:gridCol w:w="22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16 063 613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578 246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2 283 166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1 241 870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493 400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392 248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341 222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1 210 053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января 2015 года № 39/217-V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60"/>
        <w:gridCol w:w="600"/>
        <w:gridCol w:w="8261"/>
        <w:gridCol w:w="2040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15 431 025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8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70"/>
        <w:gridCol w:w="750"/>
        <w:gridCol w:w="7386"/>
        <w:gridCol w:w="20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15 431 025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2 176 948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1 739 362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89 959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