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02b65" w14:textId="a202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"Б"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5 мая 2015 года № 128. Зарегистрировано Департаментом юстиции Южно-Казахстанской области 3 июня 2015 года № 3195. Утратило силу постановлением акимата города Кентау Южно-Казахстанской области от 27 января 2016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Южно-Казахстанской области от 27.01.2016 № 20.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29 декабря 2014 года № 86 «Об утверждении Типовой методики ежегодной оценки деятельности административных государственных служащих корпуса «Б»,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«Б»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города Кентау» акимата города Кентау в порядке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города Кентау и информационно - 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Кентау.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Алимбетова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Кентау                         А.Макулбаев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мая 2015 года № 128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ежегодной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аппарата акима города Кентау корпуса «Б»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(далее - 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>) ежегодной оценки деятельности административных государственных служащих исполнительных органов, финансируемых из местного бюджета и административных государственных служащих аппарата акима города Кентау корпуса «Б» разработана в реализацию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«Об утверждении Правил проведения ежегодной оценки деятельности и аттестации административных государственных служащих» и определяет методы ежегодной оценки деятельности административных государственных служащих исполнительных органов, финансируемых из местного бюджета и административных государственных служащих (далее – служащие) аппарата акима города Кентау корпуса «Б».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исполнительных органов, финансируемых из местного бюджета, оценка проводится акимом либо по его уполномочию одним из его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Получение служащим двух оценок «неудовлетворительно» в течение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Служащий, получивший оценку «неудовлетворительно»,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Итоговая оценка служащего утверждается постоянно действующей Комиссией по оценке (далее - Комиссия), котороя создается акимом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службы управления персоналом (кадровой службы) государственного органа (далее – служба управления персоналом).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в состав Комиссии входит непосредственный руководитель служащего, в отношении которого проводится оценка, а также служащие, указанные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они не принимают участия в голосовании и принятии решений по данному служащему.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Подготовка к проведению оценки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уведомляет служащего, подлежащего оценке, а также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проведения оценки и направляет им оценочные листы для заполнения.</w:t>
      </w:r>
    </w:p>
    <w:bookmarkEnd w:id="6"/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Оценка непосредственного руководителя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Непосредственный руководитель заполняет оценочный лист непосредственного руководителя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службы управления персоналом, ознакамливает служащего с заполненным оценочным листом и направляет заполненный оценочный лист в службу управления персоналом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направления документов на заседание Комиссии. В этом случае работником службы управления персоналом и непосредственным руководителем служащего в произвольной форме составляется акт об отказе от ознакомления.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Круговая оценка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Перечень таких лиц (не более трех)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Лица,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Оценочные листы, заполненные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Служба управления персоналом осуществляет расчет средней оценки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Оценка лицами,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</w:p>
    <w:bookmarkEnd w:id="10"/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Итоговая оценка служащего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Итоговая оценка служащего вычисляется службой управления персоналом не позднее пяти рабочих дней до заседания Комиссии по следующей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a = b + c</w:t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c – средняя оценка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менее 21 балла – «неудовлетворительно»,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до 33 баллов – «удовлетворительно»,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 33 баллов – «эффективно».</w:t>
      </w:r>
    </w:p>
    <w:bookmarkEnd w:id="13"/>
    <w:bookmarkStart w:name="z3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Рассмотрение результатов оценки Комиссией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проект протокола заседания Комиссии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допущении ошибки службой управления персоналом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Служба управления персоналом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служащего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Документы, указанные в 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> настоящей Методики, а также подписанный протокол заседания Комиссии хранятся в службе управления персоналом.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Обжалование результатов оценки</w:t>
      </w:r>
    </w:p>
    <w:bookmarkEnd w:id="16"/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Обжалование решения Комиссии служащим в уполномоченном органе по делам государственной службы и противодействию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Уполномоченный орган по делам государственной службы и противодействию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противодействию коррупции или его территориальный департамент.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финансируемых из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и 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аппарата акима города Кентау корпуса «Б»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непосредственного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оцениваемого служащего:_____________________________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7077"/>
        <w:gridCol w:w="2298"/>
        <w:gridCol w:w="1552"/>
      </w:tblGrid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9"/>
        <w:gridCol w:w="6801"/>
      </w:tblGrid>
      <w:tr>
        <w:trPr>
          <w:trHeight w:val="30" w:hRule="atLeast"/>
        </w:trPr>
        <w:tc>
          <w:tcPr>
            <w:tcW w:w="5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Ознакомлен(а):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 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</w:t>
            </w:r>
          </w:p>
        </w:tc>
        <w:tc>
          <w:tcPr>
            <w:tcW w:w="6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подпись_________________________</w:t>
            </w:r>
          </w:p>
        </w:tc>
      </w:tr>
    </w:tbl>
    <w:bookmarkStart w:name="z4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финансируемых из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и административных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служащих аппарата акима города Кентау корпуса «Б»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оцениваемого служащего:______________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Должность оцениваемого служащего: ____________________________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7435"/>
        <w:gridCol w:w="2056"/>
        <w:gridCol w:w="1550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показателя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Методике ежегодной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оценки деятельности административных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служащих исполнительных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органов финансируемых из местного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административных государственных служащих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аппарата акима города Кентау корпуса «Б»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государственного органа)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066"/>
        <w:gridCol w:w="3586"/>
        <w:gridCol w:w="2323"/>
        <w:gridCol w:w="2212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служащего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Комиссии:_______________ Дата: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Комиссии:_____________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 Комиссии:_____________________ Дата: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(</w:t>
      </w:r>
      <w:r>
        <w:rPr>
          <w:rFonts w:ascii="Times New Roman"/>
          <w:b w:val="false"/>
          <w:i/>
          <w:color w:val="000000"/>
          <w:sz w:val="28"/>
        </w:rPr>
        <w:t>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>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