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0cb8" w14:textId="9d30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19 декабря 2014 года № 36/203-V "О городском бюджете на 2015–2017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14 декабря 2015 года № 47/282-V. Зарегистрировано Департаментом юстиции Южно-Казахстанской области 15 декабря 2015 года № 3471. Утратило силу в связи с истечением срока применения - (письмо аппарата маслихата города Арыс Южно-Казахстанской области от 6 января 2016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маслихата города Арыс Южно-Казахстанской области от 06.01.2016 № 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за № 44/375-V «О внесении изменений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3452,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19 декабря 2014 года № 36/203-V «О городском бюджете на 2015-2017 годы» (зарегистрированного в Реестре государственной регистрации нормативных правовых актов за № 2946, опубликовано 17 января 2015 года в газете «Арыс ақиқаты»)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8 839 178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2 391 972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143 568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35 405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6 268 233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8 814 310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9 287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11 892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40 779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40 779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- 25 198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25 198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11 892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15 911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Б.Токсейтов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Т.Тулбасиев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2015 года № 47/282-V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36/203-V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2015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63"/>
        <w:gridCol w:w="779"/>
        <w:gridCol w:w="7304"/>
        <w:gridCol w:w="241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    Наименование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8839178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2391972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2391972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1524935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1524935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281608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281608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519775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440286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22192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34922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4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8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</w:p>
        </w:tc>
      </w:tr>
      <w:tr>
        <w:trPr>
          <w:trHeight w:val="49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9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138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139499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139499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</w:t>
            </w:r>
          </w:p>
        </w:tc>
      </w:tr>
      <w:tr>
        <w:trPr>
          <w:trHeight w:val="3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6268233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6268233</w:t>
            </w:r>
          </w:p>
        </w:tc>
      </w:tr>
      <w:tr>
        <w:trPr>
          <w:trHeight w:val="24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6268233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730"/>
        <w:gridCol w:w="651"/>
        <w:gridCol w:w="7129"/>
        <w:gridCol w:w="235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8814310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415552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339332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226177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136707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92552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74759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44946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28013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5564258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672088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620529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3362921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местности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3362690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3316746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1529249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855003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674246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294129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123950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0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28306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189191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156061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362978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362978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42432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362472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271106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42213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212260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587396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248630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42007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56689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40880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62979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27066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629293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629293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629293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29437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 Наименование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-25198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 Наименование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             Наименование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2015 года № 47/282-V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36/203-V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бюджетных программ развития городского бюджета на 2015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689"/>
        <w:gridCol w:w="713"/>
        <w:gridCol w:w="841"/>
        <w:gridCol w:w="905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2015 года № 47/282-V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36/203-V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каждого сельского округа городского бюджета на 2015-2017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61"/>
        <w:gridCol w:w="660"/>
        <w:gridCol w:w="643"/>
        <w:gridCol w:w="1563"/>
        <w:gridCol w:w="1297"/>
        <w:gridCol w:w="1216"/>
        <w:gridCol w:w="1167"/>
        <w:gridCol w:w="1167"/>
        <w:gridCol w:w="938"/>
        <w:gridCol w:w="1085"/>
        <w:gridCol w:w="1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Наименование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Кожатогай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