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3116" w14:textId="d053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30 октября 2015 года № 45/273-V. Зарегистрировано Департаментом юстиции Южно-Казахстанской области 9 ноября 2015 года № 3423.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за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(зарегистрированного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8 845 896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2 391 972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6 274 951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8 821 028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25 198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Т.Тулбасиев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45/273-V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63"/>
        <w:gridCol w:w="779"/>
        <w:gridCol w:w="7323"/>
        <w:gridCol w:w="23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8845896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439286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749"/>
        <w:gridCol w:w="808"/>
        <w:gridCol w:w="6971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670452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3358591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3358360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855127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192676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214418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589191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45/273-V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89"/>
        <w:gridCol w:w="713"/>
        <w:gridCol w:w="841"/>
        <w:gridCol w:w="9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октября 2015 года № 45/273-V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сельского округа городского бюджета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17"/>
        <w:gridCol w:w="625"/>
        <w:gridCol w:w="639"/>
        <w:gridCol w:w="1819"/>
        <w:gridCol w:w="1225"/>
        <w:gridCol w:w="1155"/>
        <w:gridCol w:w="1113"/>
        <w:gridCol w:w="1113"/>
        <w:gridCol w:w="1141"/>
        <w:gridCol w:w="1028"/>
        <w:gridCol w:w="10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