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381a7" w14:textId="b2381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аппарата Арысского городского маслихата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Южно-Казахстанской области от 17 июля 2015 года № 42/259-V. Зарегистрировано Департаментом юстиции Южно-Казахстанской области 3 августа 2015 года № 3303. Утратило силу решением Арысского городского маслихата Южно-Казахстанской области от 4 марта 2016 года № 52/307-V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Арысского городского маслихата Южно-Казахстанской области от 04.03.2016 № 52/307-V.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21 января 2000 года "Об утверждении Правил проведения ежегодной оценки деятельности и аттестации административных государственных служащих" 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29 декабря 2014 года № 86 "Об утверждении Типовой методики ежегодной оценки деятельности административных государственных служащих корпуса "Б" Арысский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государственных служащих аппарата Арысского городского маслихата корпуса "Б" согласно приложениям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А.Жауынбаев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Т.Тулбасиев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июля 2015 года № 42/259-V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 государственных служащих аппарата Арысского городского маслихата корпуса "Б"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(далее –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ежегодной оценки деятельности административных государственных служащих корпуса "Б" разработана в реализацию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"Об утверждении Правил проведения ежегодной оценки деятельности и аттестации административных государственных служащих" и определяет методы ежегодной оценки деятельности административных государственных служащих (далее – служащие) аппарата Арысского городского маслихата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Итоговая оценка служащего утверждается постоянно действующей Комиссией по оценке (далее -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Председателем Комиссии является руководитель аппарата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является сотрудник работающий с персоналом аппарата Арысского городского маслихата (далее – Секретарь комиссии).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случае, если в состав Комиссии входит непосредственный руководитель служащего, в отношении которого проводится оценка, а также служащие, указанные в 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12. Секретарь Комиссии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 уведомляет служащего, подлежащего оценке, а также лиц, указанных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Непосредственный руководитель заполняет оценочный лист непосредственного руководителя по форме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секретаря Комиссии, ознакамливает служащего с заполненным оценочным листом и направляет заполненный оценочный лист секретарю комиссии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направления документов на заседание Комиссии. В этом случае секретарем Комиссии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Сноска. Пункт 13 с изменениями, внесенными решением Арысского городского маслихата Южно-Казахстанской области от 29.09.2015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№ 44/268-V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Перечень таких лиц (не более трех) определяется секретарем Комиссии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Лица, указанные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Оценочные листы, заполненные лицами, указанными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секретарю Комиссии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Секретарь Комиссии осуществляет расчет средней оценки лиц, указанных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Оценка лицами, указанных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Итоговая оценка служащего вычисляется секретарем Комиссии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21 балла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21 до 33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Секретарь комиссии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проект протокола заседания Комиссии по форме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Секретаря комиссии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Секретарь Комиссии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внесения результатов оценки в его послужной список. В этом случае секретарем Комиссии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Документы, указанные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аппарате городского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27.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(при его наличии)оцениваемого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Должность оцениваемого служащего: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9"/>
        <w:gridCol w:w="2279"/>
        <w:gridCol w:w="4927"/>
        <w:gridCol w:w="2815"/>
      </w:tblGrid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Ф.И.О.(при его наличии)_________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Ф.И.О.(при его наличии)____________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Ф.И.О.(при его наличии)оцениваемого служащего:_________________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6"/>
        <w:gridCol w:w="3944"/>
        <w:gridCol w:w="4061"/>
        <w:gridCol w:w="2319"/>
      </w:tblGrid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2"/>
        <w:gridCol w:w="5642"/>
        <w:gridCol w:w="1666"/>
        <w:gridCol w:w="1070"/>
        <w:gridCol w:w="1070"/>
      </w:tblGrid>
      <w:tr>
        <w:trPr>
          <w:trHeight w:val="30" w:hRule="atLeast"/>
        </w:trPr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Ф.И.О.(при его наличии)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Комиссии:___________________ Дата: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(Ф.И.О.(при его наличии),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Комиссии:________________ Дата: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(Ф.И.О.(при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Комиссии:________________________ Дата: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(Ф.И.О.(при его наличии), подпись)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