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43064" w14:textId="5c430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города Шымкент"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14 сентября 2015 года № 66. Зарегистрировано Департаментом юстиции Южно-Казахстанской области 7 октября 2015 года № 3353. Утратило силу постановлением акимата города Шымкент Южно-Казахстанской области от 16 мая 2016 года № 808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Южно-Казахстанской области от 16.05.2016 № 808.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"Об утверждении Типового положения государственного органа Республики Казахстан"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города Шымкент Аюпова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Г.Абдрахимов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города Шымкент"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города Шымкент" является государственным органом Республики Казахстан, осуществляющим руководство в сфере осуществления информационно-аналитического, организационно-правового и материально-технического обеспечения деятельности акима и акимата города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города Шымкент"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города Шымкент"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города Шымкент"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города Шымкент"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города Шымкент"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города Шымкент"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города Шымкент"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города Шымкент"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Аль-Фарабийский район, проспект Тауке-хана 6, индекс 160011,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города Шымкент"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города Шымкент"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города Шымкент".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Если государственному учреждению "Аппарат акима города Шымкент"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"Аппарат акима города Шымкент" обеспечивает деятельность акима и акимата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 Информационно-аналитическое, организационно-правовое и материально-техническое обеспечение деятельности акима и акимата города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деятельности акима и акимата города по вопросам: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взаимодействия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внесения акиму области представления о деятельности территориального подразделения центрального государственного органа в части исполнения 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>, законов, актов Президента и Правительства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внесения представления акиму области о награждении государственными наградами, присвоении почетных и иных званий соответствующим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внесения в городской маслихат представления на присвоение звания "Почетный гражданин города";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назначения на должность и освобождения от должности должностных лиц в установленоом законом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принятия мер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взаимодействия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определения исполнительного органа, финансируемый из местного бюджета, в качестве уполномоченного органа для ведения 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поддержке и оказания содействия в материально-техническом обеспечении дошкольных организаций, государственных организаций образования, реализующих общеобразовательные учебные программы начального, основного среднего и общего среднего образования (за исключением организаций образования в исправительных учреждениях уголовно-исполнительной системы), учреждений социально-культурной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содействия сбора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внесения на утверждение соответствующего маслихата схемы управления административно-территориальной единицей, сформированные на основе базовых структур местного государственного управления, утверждаемых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представления персональных составов консультативно-совещательных органов по вопросам межведомственного характера на утверждение в маслихат;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 пределах компетенции организации и обеспечения исполнения законодательства Республики Казахстан по вопросам о воинской обязанности и воинской службы, мобилизационной подготовки и мобилизации, в сфере гражданской защиты, а также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координиции работы нижестоящих акимов по вопросам, входящим в их компетенцию, в том числе по созданию правовых, организационных условий для становления и развития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осуществления контроля за деятельностью нижестоящих акимов;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обеспечения исполнения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представления в соответствующий маслихат и ревизионную комиссию области годовой отчет об исполнении бюджета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принятия постановления о реализации решения маслихата города о бюджете города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образования бюджетной комиссии, утверждения положения о ней и определения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утверждению областного финансового плана города на первый квартал соответствующего финансового года в случаях, предусмотренных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разработке и представлению на утверждение маслихата программу развития города, обеспечения ее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обеспечения включения мероприятий по энергосбережению и повышению энергоэффективности в программу развития города, а также осуществляет информационную деятельность в области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обеспечения проведения государственной политики в области энергосбережения и повышения энергоэффективности;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управления коммунальной собственностью города в соответствии с законодательными актами, осуществления меры по ее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содействию исполнению гражданами и организациями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созданию условий для развития предпринимательской деятельности и инвестиционного климата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разработке генеральных планов застройки на территории города, и представления их на утверждение в городской маслихат, выступлению заказчиком по строительству, реконструкции и ремонту объектов города коммунальной собственности и объектов социально-культурного назначения, даче разрешения на строительство внутригородских коммунальных сетей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организации строительства и эксплуатации водопроводов, очистных сооружений, тепловых и электрических сетей и других объектов транспортной и инженерной инфраструктуры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обеспечению организаций мероприятий по воинской приписке и призыву на воинскую службу, а также по вопросам гражданской обороны;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организации перевозки пассажиров в соответствии с законодательством Республики Казахстан в сфере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осуществлению регулирования земельных отношений в соответствии с земельным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организации строительства, эксплуатации и содержание дорог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организации строительства жилья коммунального жилищного фонда и его распределения;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организации сохранения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проводении инвентаризации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осуществления изъятия, в том числе путем выкупа, земельных участков для государственных надобностей;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проведения мероприятия, направленных на поддержание сейсмоустойчивости жилых зданий, расположенных в сейсмоопасных регионах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организации сноса аварийного жилья;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обеспечения жильем отдельных категорий граждан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осуществления передачи в собственность граждан жилищ из коммунального жилищного фонда на условиях, предусмотренных законодательными актами Республики Казахстан, и в порядке, определяемом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решении вопросов социальной защиты населения, охраны материнства и детства, оказывании адресной помощи социально уязвимым слоям населения, координации оказания им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обеспечения организации и осуществления социальной адаптации и реабилитации лиц, отбывших уголовное наказание;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исполнении иных полномочий в сфере оказания социально-правовой помощи осужденным, состоящим на учете службы пробации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внесении предложения об объявлении охраняемыми памятниками природы, истории и культуры находящиеся на территории города природных и иных объектов, представляющих экологическую, историческую, культурную или научную ценность;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решении вопросов благоустройства и внешнего оформления общественных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образовании консультативно-совещательных органов по вопросам межведомственного характера с привлечением представителей Национальной палаты предпринимателей Республики Казахстан по вопросам, затрагивающим интересы субъектов частного предпринимательства, согласно законодательству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организации проведения ветеринарных мероприятий на соответствующей территории, строительства и содержания специальных хранилищ (могильников), используемых в животноводстве, а также осуществлении организации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осуществлению реализаций гражданами прав на бесплатное начальное, основное среднее и общее среднее образование;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создании в порядке, установленном законодательством Республики Казахстан, государственных учреждений и государственных предприятий, устанавлении лимит штатной численности исполнительных органов, финансируемых из местного бюджета в пределах лимита штатной численности, доведенного акиматом области и нормативов, установленных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согласовании решения органа государственных доходов по месту регистрационного учета налогоплательщика об изменении сроков исполнения налогового обязательства по уплате налогов, поступающих в полном объеме в местный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организации деятельности по профилактике терроризма, а также минимизации и (или) ликвидации последствий терроризма на территории города через антитеррористические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52) участия в профилактике чрезвычайных ситуаций социального характера, а также минимизации и (или) ликвидации их последствий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53) организации работы по развитию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54) создании инфраструктуры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55) осуществление в интересах местного государственного управления иных полномочий возлогаемые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от государственных органов, акимов районов города необходимую информацию, а также давать им в пределах своей компетенции обязательные к исполнению поручения;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проводить анализ исполнения актов и поручений Президента Республики Казахстан, Правительства Республики Казахстан, акима области, решений, распоряжений и поручений акима города, его заместителей, принимать меры по устранению выявленных нарушений законодательства, причин и условий их неисполнения;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 пользоваться информационными банками данных, имеющихся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использовать государственные транспортные средства, системы связи и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в установленном законодательством порядке привлекать работников аппарата, исполнительных органов, финансируемых из местного бюджета, представителей предприятий и организаций к участию в подготовке и решению вопрсов, рассматриваемых акиматом и акимом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"Аппарат акима города Шымкент" осуществляется руководителем государственного учреждения "Аппарат акима города Шымкент", который несет персональную ответственность за выполнение возложенных на государственное учреждение "Аппарат акима города Шымкент"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"Аппарат акима города Шымкент" назначается на должность и освобождается от должности акимом города Шымкент,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"Аппарат акима города Шымкент":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работой государственного учреждения "Аппарат акима города Шымкент", несет ответственность за выполнение возложенных на государственное учреждение "Аппарат акима города Шымкент" задач и осуществления им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действует на принципах единоначалия и самостоятельно решает вопросы деятельности государственного учреждения "Аппарат акима города Шымкент"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без доверенности действует от имени государственного учреждения "Аппарат акима города Шымкент";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представляет интересы государственного учреждения "Аппарат акима города Шымкент" во всех органах и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случаях и пределах, установленных законодательством распоряжается имуществом государственного учреждения "Аппарат акима города Шымкент";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издает приказы и дает указания, обязательные для исполнения работниками государственного учреждения "Аппарат акима города Шымкент";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представляет акиму города проекты решения и распоряжения акима, постановления акимата города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разрабатывает проект положения о государственном учреждении "Аппарат акима города Шымкент" и вносит их на утверждение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осуществляет руководство разработкой квалификационных требований к административным государственным должностям;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координирует и контролирует работу структурных подразделений государственного учреждения "Аппарат акима города Шымкент" по исполнению актов Президента Республики Казахстан, Правительства Республики Казахстан, постановлений областного, городского акиматов, решений и распоряжений акимов области и города, принимает меры по по их исполнению, по результатам дает представление на имя акима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вносит акиму города предложения по премированию, наложению дисциплинарных взысканий на работников государственного учреждения "Аппарат акима города Шымкент";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подписывает служебную документацию в переделах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контроль над исполнением всех поручений, поступивших в акимат города, акиму города и заместителям акима города, и докладывает о проделанной работе акиму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издает приказы о приеме на работу, об увольнении, о расторжении трудового договора, о привлечении к дисциплинарной ответственности, о предоставлении отпуска, либо отзыва из отпуска работников государственного учреждения "Аппарат акима города Шымкент", работающих по трудовому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осуществляет иные функции возложенные на него законодательством, акимом города и настоящим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"Аппарат акима города Шымкент"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Аппарат государственного учреждения "Аппарат акима города Шымкент"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города Шымкент"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города Шымкент"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города Шымкент"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Государственное учреждение "Аппарат акима города Шымкент"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города Шымкент"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