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e920ac" w14:textId="ce920a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установлении дополнительного перечня лиц, относящихся к целевым группам населения на 2015 год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Шымкент Южно-Казахстанской области от 4 марта 2015 года № 269. Зарегистрировано Департаментом юстиции Южно-Казахстанской области 2 апреля 2015 года № 3098. Утратило силу в связи с истечением срока применения - (письмо аппарата акима города Шымкент Южно-Казахстанской области от 22 января 2016 года № 3/15-350)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  Сноска. Утратило силу в связи с истечением срока применения - (письмо аппарата акима города Шымкент Южно-Казахстанской области от 22.01.2016 № 3/15-350).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соответствии с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31 Закона Республики Казахстан от 23 января 2001 года «О местном государственном управлении и самоуправлении в Республике Казахстан» и 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 Закона Республики Казахстан от 23 января 2001 года «О занятости населения» акимат города Шымкента</w:t>
      </w:r>
      <w:r>
        <w:rPr>
          <w:rFonts w:ascii="Times New Roman"/>
          <w:b/>
          <w:i w:val="false"/>
          <w:color w:val="000000"/>
          <w:sz w:val="28"/>
        </w:rPr>
        <w:t xml:space="preserve"> ПОСТАНОВЛЯЕТ: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1. Установить дополнительный перечень нижеследующих лиц на 2015 год, относящихся к целевым группам: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молодежь в возрасте от 21 до 29 лет;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лица старше 50 лет до достижения пенсионного возраста;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3) лица завершившие профессиональное обучение по направлению уполномоченного органа;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4) безработные женщины.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Исполнение настоящего постановления возложить на отдел занятости и социальных программ города Шымкент /Ж.Ш. Байгонов/.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заместителя акима города Курманбекову Г.М.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4. Настоящее постановление вводится в действие по истечении десяти календарных дней после дня его первого официального опубликования.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  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Аким города                                Д. Сатыбалды</w:t>
      </w:r>
    </w:p>
    <w:bookmarkEnd w:id="0"/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