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4ac2" w14:textId="bed4a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"Аттестация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9 октября 2015 года № 322. Зарегистрировано Департаментом юстиции Южно-Казахстанской области 30 октября 2015 года № 3402. Утратило силу постановлением акимата Южно-Казахстанской области от 20 июня 2017 года №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20.06.2017 № 164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"Аттестация специалистов с медицинским образованием для осуществления реализации лекарственных средств,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 акима области Айтаханова Е.К.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2015 года № 322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специалистов с медицинским образованием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Государственная услуга "Аттестация специалистов с медицинским образованием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 (далее - государственная услуга) оказывается государственным учреждением "Управление здравоохранения Южно-Казахстанской области"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веб-портал "электронного правительства" www.egov.kz, www.elicense.kz (далее – Портал).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электронная (частично автоматизированная) и (или) бумажная.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 государственной услуги – аттестационный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"Аттестация специалистов с медицинским образованием для осуществления реализации лекарственных средств и изделий медицинского назначения в отдаленных от районного центра населенных пунктах через аптечные пункты в организациях здравоохранения, оказывающих первичную медико-санитарную, консультативно-диагностическую помощь, и передвижные аптечные пункты, в случае отсутствия специалиста с фармацевтическим образованием",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293.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услугополучатель представляет документы услугодателю,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сотрудник канцелярии услугодателя проводит регистрацию полученных документов и в течение 30 минут отправляет на рассмотрение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течение 30 минут после рассмотрения документов руководство услугодателя отправляет документы уполномоченному сотруднику услугодателя для подготовки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уполномоченный сотрудник услугодателя проверяет все необходимые документы, готовит результат государственной услуги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сроки, затем направляет на подписание руководству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руководство услугодателя в течение рабочего дня подписывает результат государственной услуги и направляет канцелярию;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сотрудник канцелярии услугодателя в течение 10-минут выдает результат государственной услуги услугополучателю. </w:t>
      </w:r>
    </w:p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уполномоченный сотрудник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сотрудник канцелярии.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Описание последовательности процедур (действий) между структурными подразделениями (работниками) с указанием длительности каждой процедуры указан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Для получение государственной услуги через Портал услугополучатель должен: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зарегистрироваться, авторизоваться посредством индивидуального идентификационного номера, электронной цифровой подписи (далее -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заказать государственную услугу "онлайн";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заполнить поля электронного запроса и, при необходимости, прикрепить пакет документов в электронном виде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после проверки выходного документа услугополучателю необходимо поставить ЭЦП. После подписи заявление автоматически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после регистрации поступившего заявления услугодателем в личном кабинете услугополучателя статус заявления автоматически меняется. С момента регистрации заявления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Справочник бизнес-процессов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специалистов с 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 для осуществления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в отдаленных от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 через аптечные пункты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оказывающих первичную медико-санитарную,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консультативно-диагностическую помощь, и передвижные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аптечные пункты, в случае отсутствия специалиста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фармацевтическим образованием"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Диаграмма функционального взаимодействия информационных систем, задействованных в оказании государственной услуги через Портал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специалистов с 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 для осуществления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 средств и изделий медицинского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в отдаленных от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 через аптечные пункты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оказывающих первичную медико-санитарную,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консультативно-диагностическую помощь, и передвижные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аптечные пункты, в случае отсутствия специалиста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фармацевтическим образованием"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1"/>
        <w:gridCol w:w="2941"/>
        <w:gridCol w:w="3351"/>
        <w:gridCol w:w="1580"/>
        <w:gridCol w:w="1897"/>
      </w:tblGrid>
      <w:tr>
        <w:trPr>
          <w:trHeight w:val="30" w:hRule="atLeast"/>
        </w:trPr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услугодателя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30 минут отправляет на рассмотрение руководству услугодателя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после рассмотрения документов отправляет документы уполномоченному сотруднику услугодателя для подготовки результата государственной услуги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все необходимые документы, готовит результат государственной услуги в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сроки, затем направляет на подписание руководству услугодателя 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 подписывает результат государственной услуги и направляет канцелярию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10-минут выдает результат государственной услуги услугополучателю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