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2837" w14:textId="de42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202. Зарегистрировано Департаментом юстиции Южно-Казахстанской области 5 августа 2015 года № 3306.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Южно-Казахстанской области от 11.09.2017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2014 года № 173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2725, опубликовано 13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Жылкышиев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"Центр", "Центра" заменены словами "государственной корпорацией "Правительство для граждан", "Государственную корпорацию", "Государственной корпорации"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(полностью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результате в личном кабинете услугополучателя статус заявления меняется на "Удовлетворительно". После чего, услугополучатель может скачать результат.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 государственной услуги.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корпорацию. Работник Государственной корпорации, имеющий доступ в соответствующую информационную систему, регистрирует заявление, проверяет по базе и в течение пяти минут выдает результат государственной услуги услугополучателю либо его представителю по доверенности.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услугополучателя, статус заявления меняется на "Удовлетворительно". После чего услугополучатель может скачать результат.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 течение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1721"/>
        <w:gridCol w:w="1219"/>
        <w:gridCol w:w="1219"/>
        <w:gridCol w:w="2056"/>
        <w:gridCol w:w="1137"/>
        <w:gridCol w:w="1471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документов, отказывает в приеме заявления и выдает расписку об отказе в приеме документов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услугодателю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услугополучателя, статус заявления меняется на "Удовлетворительно". После чего услугополучатель может скачать результат.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 государственной услуги.</w:t>
      </w:r>
    </w:p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 течении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1649"/>
        <w:gridCol w:w="1227"/>
        <w:gridCol w:w="1227"/>
        <w:gridCol w:w="2070"/>
        <w:gridCol w:w="1145"/>
        <w:gridCol w:w="1481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отказывает в приеме заявления и выдает расписку об отказе в приеме документов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функций в сфере образования, семьи и детей (далее –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 государственной услуги. 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сотрудник услугодателя принимает заявления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результат государственной услуги руководством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 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 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008"/>
        <w:gridCol w:w="3009"/>
        <w:gridCol w:w="746"/>
      </w:tblGrid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заявления 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подписывает результат государственной услуги руководством и отправляет в Государственную корпорацию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Южно-Казахстанской области (далее –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 течение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готовит результат государственной услуги в сроки, установленные пунктом 4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1745"/>
        <w:gridCol w:w="1236"/>
        <w:gridCol w:w="1236"/>
        <w:gridCol w:w="2000"/>
        <w:gridCol w:w="1152"/>
        <w:gridCol w:w="1491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документов, отказывает в приеме заявления и выдает расписку об отказе в приеме документов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услугодателю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образования,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услуги. </w:t>
      </w:r>
    </w:p>
    <w:bookmarkEnd w:id="78"/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– в редакции постановления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услуги является электронный запрос услугополучателя.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чего,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889"/>
        <w:gridCol w:w="3057"/>
        <w:gridCol w:w="1243"/>
        <w:gridCol w:w="2538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услуга),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6"/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услугополучателя, статус заявления меняется на "Удовлетворительно", после чего услугополучатель может скачать результат.</w:t>
      </w:r>
    </w:p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92"/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документы, в течение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1"/>
        <w:gridCol w:w="1156"/>
        <w:gridCol w:w="1156"/>
        <w:gridCol w:w="1950"/>
        <w:gridCol w:w="1078"/>
        <w:gridCol w:w="1394"/>
        <w:gridCol w:w="445"/>
      </w:tblGrid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акимата Южно-Казахстанской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услугополучательт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07"/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– в редакции постановления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подписи,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результате,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результате,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1909"/>
        <w:gridCol w:w="3089"/>
        <w:gridCol w:w="1257"/>
        <w:gridCol w:w="2434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акимата Южно-Казахстанской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2"/>
    <w:bookmarkStart w:name="z20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2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114"/>
    <w:bookmarkStart w:name="z20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2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16"/>
    <w:bookmarkStart w:name="z20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2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-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-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1929"/>
        <w:gridCol w:w="3255"/>
        <w:gridCol w:w="1270"/>
        <w:gridCol w:w="2461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5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акимата Южно-Казахстанской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</w:t>
      </w:r>
    </w:p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или отказ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или отказ в оказании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или отказ в оказании государственной услуги лично услугополучателю либо по доверенности уполномоченному лицу.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25.05.2017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129"/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– в редакции постановления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подписи,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результате,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результате,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Южно-Казахстанской области от 25.05.2017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1359"/>
        <w:gridCol w:w="4063"/>
        <w:gridCol w:w="1921"/>
        <w:gridCol w:w="2386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или отказ в оказании государственной услуги по основаниям,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или отказ в оказании государственной услуги и направляет в канцелярию услугодателя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или отказ в оказании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постановления акимата Южно-Казахстанской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3"/>
    <w:bookmarkStart w:name="z2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4"/>
    <w:bookmarkStart w:name="z21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136"/>
    <w:bookmarkStart w:name="z22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7"/>
    <w:bookmarkStart w:name="z2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38"/>
    <w:bookmarkStart w:name="z22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9"/>
    <w:bookmarkStart w:name="z2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подписи,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результате,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результате,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889"/>
        <w:gridCol w:w="3186"/>
        <w:gridCol w:w="1243"/>
        <w:gridCol w:w="2409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2015 года № 202</w:t>
            </w:r>
          </w:p>
        </w:tc>
      </w:tr>
    </w:tbl>
    <w:bookmarkStart w:name="z1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и организациями образования (далее – услугодатель).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5"/>
    <w:bookmarkStart w:name="z18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Start w:name="z19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151"/>
    <w:bookmarkStart w:name="z19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приложению 3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3010"/>
        <w:gridCol w:w="1715"/>
        <w:gridCol w:w="2894"/>
        <w:gridCol w:w="1129"/>
        <w:gridCol w:w="2306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Услуго-получатель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услугодателю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2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 в соответствии с постановлением акимата Южно-Казахстанской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55"/>
    <w:bookmarkStart w:name="z2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Start w:name="z2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бумажная.</w:t>
      </w:r>
    </w:p>
    <w:bookmarkEnd w:id="157"/>
    <w:bookmarkStart w:name="z2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8"/>
    <w:bookmarkStart w:name="z23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9"/>
    <w:bookmarkStart w:name="z2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60"/>
    <w:bookmarkStart w:name="z2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23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2"/>
    <w:bookmarkStart w:name="z2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2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64"/>
    <w:bookmarkStart w:name="z24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5"/>
    <w:bookmarkStart w:name="z2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свидания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ребенком родителям, лишенным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родительских прав, не оказывающие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свидания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ребенком родителям, лишенным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родительских прав, не оказывающие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2"/>
        <w:gridCol w:w="1048"/>
        <w:gridCol w:w="1048"/>
        <w:gridCol w:w="1768"/>
        <w:gridCol w:w="977"/>
        <w:gridCol w:w="1264"/>
        <w:gridCol w:w="403"/>
      </w:tblGrid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выдает расписку об отказе в приеме документов по форме согласно приложению 3 Стандарта.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услугодателю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24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14 в соответствии с постановлением акимата Южно-Казахстанской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68"/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услугодателя;</w:t>
      </w:r>
    </w:p>
    <w:bookmarkStart w:name="z2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0"/>
    <w:bookmarkStart w:name="z2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1"/>
    <w:bookmarkStart w:name="z25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2"/>
    <w:bookmarkStart w:name="z2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25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5"/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2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77"/>
    <w:bookmarkStart w:name="z25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 приложении к настоящему регламенту.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926"/>
        <w:gridCol w:w="1667"/>
        <w:gridCol w:w="2813"/>
        <w:gridCol w:w="1555"/>
        <w:gridCol w:w="2127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Услуго-получатель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услугодателю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