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28777" w14:textId="38287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1 июля 2015 года № 198. Зарегистрировано Департаментом юстиции Южно-Казахстанской области 28 июля 2015 года № 3291. Утратило силу постановлением акимата Туркестанской области от 30 июня 2020 года № 142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Туркестанской области от 30.06.2020 № 142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жилищной помощи".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Южно-Казахстанской области" в порядке, установленном законодательными актами Республики Казахстан,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Южно-Казахстанской области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Южно-Казахстанской области.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Южно-Казахстанской области от 23 июня 2014 года № 193 "Об утверждении регламента государственной услуги "Назначение жилищной помощи" (зарегистрировано в Реестре государственной регистрации нормативных правовых актов за № 2743, опубликовано 13 августа 2014 года в газете "Южный Казахстан").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постанавление вводится в действие по истечении десяти календарных дней после дня его первого официального опубликования.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постановления возложить на заместителя акима области Айтаханова Е.К.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А.Мырзахметов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Оспанов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Жилкишиев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Айтаханов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Каныбеков 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Туякбаев С.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Абдуллаев 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Исаева Р.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198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"Назначение жилищной помощи"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 всему тексту слова "Центр", "Центра", "центром обслуживания населения" заменить соответственно словами "Государственную корпорацию", "Государственной корпорации", "государственной корпорацией "Правительство для граждан" постановлением акимата Южно-Казахстанской области от 01.04.2016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"Назначение жилищной помощи" (далее- государственная услуга) оказывается отделами занятости и социальных программ районов, городов областного значения Южно-Казахстанской области (далее – услугодатель).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некоммерческое акционерное общество "Государственная корпорация "Правительство для граждан" (далее – Государственная корпорация);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через веб-портал "электронного правительства" www.e.gov.kz (далее – портал).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акимата Южно-Казахстанской области от 01.04.2016 </w:t>
      </w:r>
      <w:r>
        <w:rPr>
          <w:rFonts w:ascii="Times New Roman"/>
          <w:b w:val="false"/>
          <w:i w:val="false"/>
          <w:color w:val="00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 - электронная (частично автоматизированная) и (или) бумажная.</w:t>
      </w:r>
    </w:p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назначении жилищной помощи. </w:t>
      </w:r>
    </w:p>
    <w:bookmarkEnd w:id="8"/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наличие заявления услугополучателя.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 и последовательность их выполнения, в том числе этапы прохождения всех процедур: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предоставляет в Государственную корпорацию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"Назначение жилищной помощи",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9 апреля 2015 года № 319 (далее -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>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работник Государственной корпорации регистрирует документы и выдает услугополучателю либо его представителю расписку о приеме соответствующих документов, либо, в случае предоставления услугополучателем либо его представителем неполного пакета документов, и (или) документов с истекшим сроком действия,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(не более двадцати минут).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накопительного отдела Государственной корпорации перенаправляет документы услугодателю (в течение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сотрудник канцелярии услугодателя регистрирует и предоставляет документы руководителю услугодателя (не более пятнадцати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 рассматривает и направляет документы исполнителю (не более пятнадцати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исполнитель рассматривает документы, подготавливает и предоставляет уведомление руководителю услугодателя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руководитель услугодателя подписывает и направляет уведомление сотруднику канцелярии (не более пятнадцати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сотрудник канцелярии регистрирует и направляет уведомление в Государственную корпорацию (в течение рабочего дня);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работник Государственной корпорации регистрирует и выдает уведомление услугополучателю (либо его представителю по доверенности) (не более пятнадцати минут).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постановлением акимата Южно-Казахстанской области от 10.11.2016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услугодателя.</w:t>
      </w:r>
    </w:p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Описание последовательности процедур (действий) между структурными подразделениями (работниками) с указанием длительности каждой процедуры указано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раздела 2 настоящего регламента.</w:t>
      </w:r>
    </w:p>
    <w:bookmarkEnd w:id="14"/>
    <w:bookmarkStart w:name="z1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порядка обращения и последовательности процедур (действий) услугодателя при оказании услуг через портал: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услугополучатель (либо его представитель по доверенности) регистрируется на портале "электронного правительства" и направляет электронное заявление, удостоверенное электронной цифровой подписью (далее - ЭЦП) услугополучателя и документы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ответственный исполнитель услугодателя принимает электронное заявление и документы, и в "личный кабинет" услугополучателя (либо его представителя по доверенности) направляется уведомление-отчет о принятии запроса с указанием даты получения результата государственной услуги (не более пятнадцати минут);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после принятия электронного заявления и документов, действия структурных подразделений услугодателя в процессе оказания государственной услуги осуществляются в соответствии с подпунктами 6) – 7) </w:t>
      </w:r>
      <w:r>
        <w:rPr>
          <w:rFonts w:ascii="Times New Roman"/>
          <w:b w:val="false"/>
          <w:i w:val="false"/>
          <w:color w:val="000000"/>
          <w:sz w:val="28"/>
        </w:rPr>
        <w:t>пункта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исполнитель регистрирует и отправляет результат оказания государственной услуги в "личный кабинет" услугополучателя (либо его представителя по доверенности).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Описание порядка обращения и последовательности процедур (действий) услугодателя и услугополучателя при оказании услуги через портал в виде диаграммы указано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в оказании государственной услуги через Портал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360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0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Условные обозначения: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130800" cy="3289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13080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"Назначение жилищной помощи"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6"/>
        <w:gridCol w:w="1174"/>
        <w:gridCol w:w="722"/>
        <w:gridCol w:w="1700"/>
        <w:gridCol w:w="1098"/>
        <w:gridCol w:w="1777"/>
        <w:gridCol w:w="722"/>
        <w:gridCol w:w="1627"/>
        <w:gridCol w:w="1854"/>
      </w:tblGrid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Государственной корпорации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сектор Государственной корпорации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исполнитель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Руководство услугодателя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 канцелярии услугодателя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Накопительный сектор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1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Проводит регистрацию заявления, и выдает услугополучателю расписку о приеме документов. и передает полученные документы в накопительный сектор Государственной корпорации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предоставления услугополучателем неполного пакета документов ЦОНа выдает расписку об отказе в приеме документов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отправляет документы к услугодателю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Фиксируя в информационной системе проводит регистрацию полученных документов и в течении 15 минут передает полученные документы к руководству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Определяет в течении 30 минут ответственного исполнителя для рассмотрения документов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Осуществляет проверку полноты документов, готовит результат государственной услуги в сроки, установленные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Стандарта и передает их к руководству </w:t>
            </w:r>
          </w:p>
        </w:tc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подписывает результат государственной услуги</w:t>
            </w:r>
          </w:p>
        </w:tc>
        <w:tc>
          <w:tcPr>
            <w:tcW w:w="1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тот же рабочий день выдает результат государственной услуги, при этом, фиксируя в информационной системе отправляет в Государственную корпорацию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документы и в тот же день направляет работнику сектора выдачи для выдачи услугополучателю, при этом поступившие документы фиксируются при помощи сканера штрихкода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 сектора выдачи Государственной корпорации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Выдает результат государственной услуги услугополучателю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