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456a" w14:textId="4934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3 июля 2015 года № 205. Зарегистрировано Департаментом юстиции Южно-Казахстанской области 23 июля 2015 года № 3281.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постановления внесено изменение на казахском языке, текст на русском языке не меняется постановлением акимата Южно-Казахстанской области от 09.10.2017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постановлением акимата Южно-Казахстанской области от 09.10.2017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9 июня 2014 года № 175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за № 2727, опубликовано 4 августа 2014 года в газете "Южный Казахстан").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Каныбекова С.А.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3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архивных справок"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регламента внесено изменение на казахском языке, текст на русском языке не меняется постановлением акимата Южно-Казахстанской области от 09.10.2017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"центром обслуживания населения", "в Центр", "Центра", "Центров обслуживания населения" заменены словами "Государственной корпорацией", "в Государственную корпорацию", "Государственной корпорации", "Государственных корпораций" постановлением акимата Южно-Казахстанской области от 11.04.2016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1 – в редакции постановления акимата Южно-Казахстанской области от 09.10.2017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архивных справок" (далее – государственная услуга) оказывается областным, региональными, городскими, районными государственными архивами и их филиалами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некоммерческим акционерным обществом "Государственная корпорация "Правительство для граждан" (далее – Государственная корпорация)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веб-порталом "электронного правительства" www.e.gov.kz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Южно-Казахстанской области от 11.04.2016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09.10.2017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архивная справка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 и (или) заверенные копии или архивные выписки из архивных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выдается уведомление с указанием места и даты получения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Южно-Казахстанской области от 11.04.2016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акимата Южно-Казахстанской области от 09.10.2017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2 – в редакции постановления акимата Южно-Казахстанской области от 09.10.2017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при обращении к услугодателю является принятие услугодателем заявления и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архивных справок",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138 (далее –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>) от услугополучателя.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внесено изменение на казахском языке, текст на русском языке не меняется постановлением акимата Южно-Казахстанской области от 09.10.2017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каждого действия, входящего в состав процесса оказания государственной услуги, длительность и последовательность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сотрудником услугодателя пакета документов услугополучателя и регистрация заявления (30 (тридцать) минут). Результат действия - выдача услугополучателю документа, подтверждающего прием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визы руководителя услугодателя и передача ответственному исполнителю услугодателя (15 (пятнадцать) минут). Результат действия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поиск ответственным исполнителем услугодателя информации и подготовка проекта результата государственной услуги (в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сроки). Результат действия – проект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проекта результата государственной услуги (15 (пятнадцать) минут). Результат действия – ознакомление руководителя услугодателя с результатом государственной услуги и подписание проекта результата;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готового результата государственной услуги (15 (пятнадцать) минут). Результат действия – роспись на втором экземпляре готового результата оказания государственной услуги.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В случаях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2 дополнен пунктом 5-1 в соответствии с постановлением акимата Южно-Казахстанской области от 09.10.2017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Услугодатель отказывает в оказании государственной услуги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2 дополнен пунктом 5-2 в соответствии с постановлением акимата Южно-Казахстанской области от 09.10.2017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3 – в редакции постановления акимата Южно-Казахстанской области от 09.10.2017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действий между структурными подразделениями (работниками) услугодателя с указанием длительности каждого действия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Южно-Казахстанской области от 09.10.2017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каждого действия, входящего в состав процесса оказания государственной услуги, длительность его выполнения: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 (5 (пять)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и предоставления полного пакета документов, работник Государственной корпорации регистрирует заявление в информационной системе "Интегрированная информационная система для Государственных корпораций (далее – ИИС Центр) (5 (пять)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в ИИС Центр, выдает услугополучателю расписку о приеме соответствующих документов (10 (десять)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(15 (пятнадцать) минут).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действий услугодателя и услугополучателя при оказании государственной услуги через Портал: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электронной цифровой подписи (далее – ЭЦП) либо с помощью ввода одноразового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 либо с помощью ввода одноразового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личного кабинета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акимата Южно-Казахстанской области от 09.10.2017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1 внесено изменение на казахском языке, текст на русском языке не меняется постановлением акимата Южно-Казахстанской области от 09.10.2017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2 внесено изменение на казахском языке, текст на русском языке не меняется постановлением акимата Южно-Казахстанской области от 09.10.2017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2296"/>
        <w:gridCol w:w="1735"/>
        <w:gridCol w:w="1361"/>
        <w:gridCol w:w="2297"/>
        <w:gridCol w:w="1549"/>
        <w:gridCol w:w="709"/>
        <w:gridCol w:w="524"/>
      </w:tblGrid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услугодателя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услугодателя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и передает работнику накопительного отдела Государственной корпорации, работник накопительного отдела Государственной корпорации передает документы услугодателю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неполного пакета документов согласно перечню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выдает услугополучателю расписку об отказе в приеме документов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30 минут передает на рассмотрение руководству услугодателя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минут после рассмотрения документов определяет ответственного исполнителя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поиск информации, подготовку проекта результата государственной услуги и заносит к руководителю услугодателя на подпись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минут подписывает результат государственной услуги и передает сотруднику услугодателя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результат государственной услуги в Государственную корпорацию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