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dc17" w14:textId="27cd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объема субсидий по районам и городам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12 июня 2015 года № 169. Зарегистрировано Департаментом юстиции Южно-Казахстанской области 23 июня 2015 года № 3219. Утратило силу постановлением акимата Южно-Казахстанской области от 10 ноября 2016 года № 289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10.11.2016 № 289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по районам и городам: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объем субсидий на 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в Южно-Казахстанской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объем субсидий на субсидирование стоимости затрат на возделывание сельскохозяйственных культур в защищенном грунте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июня 2015 года № 169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на 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в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Южно-Казахстанской области от 28.12.2015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163"/>
        <w:gridCol w:w="3610"/>
        <w:gridCol w:w="6062"/>
      </w:tblGrid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посевная площадь, тысяч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2 217 769,4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314 364,5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Сузакский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792 666,6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581 103,0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5 774 521,0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июня 2015 года № 169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на субсидирование стоимости затрат на возделывание сельскохозяйственных культур в защищенном грунте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постановления акимата Южно-Казахстанской области от 28.12.2015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082"/>
        <w:gridCol w:w="4215"/>
        <w:gridCol w:w="5640"/>
      </w:tblGrid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посевная площадь,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1 706 014,8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Сузакский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430 819,2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