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5b1b" w14:textId="c405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23 ноября 2015 года № 522. Зарегистрировано Департаментом юстиции Атырауской области 22 декабря 2015 года № 3397. Утратило силу постановлением акимата Курмангазинского района Атырауской области от 24 апреля 2017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Курмангазинского района Атырауской области от 24.04.2017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Курмангазинского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Муса 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районного акимата от "23" ноября 2015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"23" ноября 2015 года № 522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Курмангазинского района Маршрут автобуса для перевозки школьников средней школы имени С.Н. Имашева</w:t>
      </w:r>
    </w:p>
    <w:bookmarkEnd w:id="3"/>
    <w:bookmarkStart w:name="z11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А. Сарсенбаева</w:t>
      </w:r>
    </w:p>
    <w:bookmarkEnd w:id="5"/>
    <w:bookmarkStart w:name="z13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3914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Ю.А. Гагарина</w:t>
      </w:r>
    </w:p>
    <w:bookmarkEnd w:id="8"/>
    <w:bookmarkStart w:name="z16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М. Ауезова</w:t>
      </w:r>
    </w:p>
    <w:bookmarkEnd w:id="10"/>
    <w:bookmarkStart w:name="z18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Ф. Энгельса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0866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Енбекшинской средней школы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Ы. Алтынсарина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Н.В. Гоголя</w:t>
      </w:r>
    </w:p>
    <w:bookmarkEnd w:id="18"/>
    <w:bookmarkStart w:name="z26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597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от "23"ноября 2015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"23"ноября 2015 года № 522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Курмангазинского района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Курмангазинского района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Курмангазинского района.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 перевозкам организованных групп детей допускаются дети не младше семи лет.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Законодательства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осеннее-зимний период времени площадки должны очищаться от снега, льда, грязи.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Расписание движения автобусов согласовывается перевозчиком и заказчиком.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которых водитель не может ехать в соответствии с расписанием не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Водители, назначаемые на перевозки детей автобусами вместимостью более 41 места, должны иметь стаж работы на автобусах не менее пяти лет.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