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0a0" w14:textId="9609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повышении ставок единого земельного налога и базовых ставок земельного налога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15 сентября 2015 года № 446-V. Зарегистрировано Департаментом юстиции Атырауской области 06 октября 2015 года № 3308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Курмангазинского районного маслихата Атырауской области от 02.03.2016 № </w:t>
      </w:r>
      <w:r>
        <w:rPr>
          <w:rFonts w:ascii="Times New Roman"/>
          <w:b w:val="false"/>
          <w:i w:val="false"/>
          <w:color w:val="ff0000"/>
          <w:sz w:val="28"/>
        </w:rPr>
        <w:t>516-V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Заголовок с изменением, внесенным решением Курмангазинского районного маслихата Атырауской области от 23.12.2015 № </w:t>
      </w:r>
      <w:r>
        <w:rPr>
          <w:rFonts w:ascii="Times New Roman"/>
          <w:b w:val="false"/>
          <w:i w:val="false"/>
          <w:color w:val="ff0000"/>
          <w:sz w:val="28"/>
        </w:rPr>
        <w:t>474-V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387, 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444 Кодекса Республики Казахстан от 10 декабря 2008 года "О налогах и других обязательных платежах в бюджет" (Налоговый кодекс), 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предложения районного акимата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Повысить ставки единого земельного налога и ставки земельного налога в десять раз на не используемые в соответствии с земельным законодательством Республики Казахстан земли сельскохозяйственного назначения в Курмангазинском районе.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Пункт 1 с изменением, внесенным решением Курмангазинского районного маслихата Атырауской области от 23.12.2015 № </w:t>
      </w:r>
      <w:r>
        <w:rPr>
          <w:rFonts w:ascii="Times New Roman"/>
          <w:b w:val="false"/>
          <w:i w:val="false"/>
          <w:color w:val="ff0000"/>
          <w:sz w:val="28"/>
        </w:rPr>
        <w:t>474-V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настоящего решения возложить на постоянную комиссию (председатель Б. Жугинисов) районного маслихата по вопросам экономики, налоговой и бюджетной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ХХХХ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Габдушова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Султанияев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