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c528" w14:textId="9eac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Макатского районного акимата Атырауской области от 19 марта 2015 года № 63. Зарегистрировано Департаментом юстиции Атырауской области 14 апреля 2015 года № 3167. Утратило силу постановлением Макатского районного акимата Атырауской области от 05 мая 2015 года № 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Макатского районного акимата Атырауской области от 05.05.2015 № 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от 1 марта 2011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50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государстенного имущества в имущественный наем (аренду), утвержденного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Макатского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Х.М. Тулеушова –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Макатского района от "19" марта 2015 года № 63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 при передаче районного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Настоящие Правила расчета ставки арендной платы при передаче районного коммунального имущества в имущественный наем (аренду)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50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базовых ставок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Ап = Рбс х S х Кт х Кк х Кск х Кр х Квд х Копф,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ставка арендной платы объектов государственного нежилого фонда, находящихся на балансе районных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Кр - коэффициент, учитывающий территориальное расположение;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Квд - коэффициент, учитывающий вид деятельности нанимателя;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Копф - коэффициент, учитывающий организационно-правовую форму нанимателя.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 ставки годовой арендной платы при предоставлении в имущественный наем (аренду) оборудования, автотранспортных средств и других не 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С х Nam /100 х Кп,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120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районных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Ач=Ап/12/Д/24,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районных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районных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 – количество дней в месяце, в котором осуществляется передача объектов в имущественный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порядка расчета ставки арендной платы при передаче районного коммунального имущества в имущественный наем (аренду)</w:t>
            </w:r>
          </w:p>
        </w:tc>
      </w:tr>
    </w:tbl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72"/>
        <w:gridCol w:w="1433"/>
        <w:gridCol w:w="9595"/>
      </w:tblGrid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показателя, установленного Законом Республики Казахстан о республиканском бюджете 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10695"/>
        <w:gridCol w:w="1083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(электрическая энергия, канализация, водоснабжение, отопление) при отстутствии каких-либо видов коммуникаций уменьшается на 0,1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поселок,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Акционерное общество "Казпочта" для обслуживания населения (в зданиях коммунальных юридических лиц с ограниченным доступом применяется понижающий коэффициент - 0,5)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торговли, гостиничных услуг для организации торговли в зданиях уголовно-исполнительной системы и общежитиях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5.5.1. среднего, технического,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5.5.2. 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в области здравоохранения,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сотрудников, оказания бытовых услуг в зданиях коммунальных юридических лиц с пропускной системой (ограниченным доступом) а также для столовых и буфетов в учебных заведениях и общежитиях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видов деятельности, за исключением видов деятельности, указанных в пунктах 5.1-5.7.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акционерных обществ (товариществ с ограниченной ответственностью) пятьдесят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осуществляющего права владения и пользования государственным пакетом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благотворительных и общественных объединений, некоммерческих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