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aed9" w14:textId="fcfa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Индерскому району для всех кандидатов в Президенты, депутаты Сената и Мажилиса Парламента, маслихатов и членов иных органов местного самоуправления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27 февраля 2015 года № 55. Зарегистрировано Департаментом юстиции Атырауской области 5 марта 2015 года № 3120. Утратило силу постановлением акимата Индерского района Атырауской области от 24 февраля 2023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Индерского района Атырауской области от 24.02.2023 № </w:t>
      </w:r>
      <w:r>
        <w:rPr>
          <w:rFonts w:ascii="Times New Roman"/>
          <w:b w:val="false"/>
          <w:i w:val="false"/>
          <w:color w:val="ff0000"/>
          <w:sz w:val="28"/>
        </w:rPr>
        <w:t>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Индерского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районной территориальной избирательной комиссией места для размещения агитационных печатных материалов по Индерскому району для всех кандидатов в Президенты, депутаты Сената и Мажилиса Парламента, маслихатов и членов иных органов местного самоуправления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Шамуратова Д.Д.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Индерской районной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"27" февраля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от "27" февраля 2015 года № 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Индерскому району для всех кандидатов в Президенты, депутаты Сената и Мажилиса Парламента, маслихатов и членов иных органов местного самоуправления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Индерского района Атырауской области от 21.12.2020 № </w:t>
      </w:r>
      <w:r>
        <w:rPr>
          <w:rFonts w:ascii="Times New Roman"/>
          <w:b w:val="false"/>
          <w:i w:val="false"/>
          <w:color w:val="ff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Именование поселка,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стенд перед зданием коммунального государственного учреждения "Средняя школа имени Ш.Валиханова Индерского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стенд перед зданием государственного учреждения "Индерский районный отдел жилищно-коммунального хозяйства, пассажирского транспорта, автомобильных дорог и жилищной инспекции"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Индербор, стенд в парке отдыха находящийся по улице Д.Конаева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стенд перед зданием коммунального государственного казенного предприятия "Индерский многопрофильный колледж сельского хозяйства"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Индербор, стенд перед зданием коммунального государственного учреждения "Казахская средняя школа "Коктем" Индерского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Боденевский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Бодене, стенд на перекрестке улицы А.Далабаева и М.Мункеулы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Жарсуат, стенд перед зданием коммунального государственного учреждения "Средняя школа имени Махамбета Индерского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Курылыс, стенд перед зданием коммунального государственного учреждения "Средняя школа имени М.Монкеулы Индерского районого отдела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Коктогай, стенд перед зданием государственного коммунального казенного предприятия "Коктогай-Мадениет" аппарата акима Коктогайского сельского округа Индерского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Орлик, стенд перед зданием коммунального государственного учреждения "Средняя школа имени К.Абаханова Индерского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Есбол, стенд перед зданием государственного коммунального казенного предприятия "Ясли сад "Балапан" государственного учреждения "Аппарата акима Есболского сельского округа Индерского района Атырауской области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Есбол, стенд перед зданием коммунального государственного учреждения "Средняя школа имени Калама Ескалиева Индерского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Ынтымак, стенд перед зданием коммунального государственного учреждения "Средняя школа имени А.Кекилбайулы Индерского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Елтай, стенд перед зданием коммунального государственного учреждения "Средняя школа имени М.Сиранова Индерского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Аккала, стенд перед зданием коммунального государственного учреждения "Аккалинская средняя школа Индерского районного отдела образования"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