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b5e5" w14:textId="ad4b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21 сентября 2015 года N 196. Зарегистрировано Департаментом юстиции Атырауской области 12 октября 2015 года № 3312. Утратило силу постановлением акимата Кызылкогинского района Атырауской области от 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Кызылкогинского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Кызылкогинского района от "21" сентября 2015 года №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Кызылкогинского района</w:t>
      </w:r>
    </w:p>
    <w:bookmarkEnd w:id="0"/>
    <w:bookmarkStart w:name="z1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акимата Кызылкогинского района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акимата Кызылкогинского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акимата Кызылкогинского района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государственного учреждения "Аппарат Акима Кызылкогинского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кадровой работы и управления персоналом (кадровая служба) аппарата акима Кызылкогинского района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акимата Кызылкогинского района</w:t>
            </w:r>
          </w:p>
        </w:tc>
      </w:tr>
    </w:tbl>
    <w:bookmarkStart w:name="z1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акимата Кызылкогинского района</w:t>
            </w:r>
          </w:p>
        </w:tc>
      </w:tr>
    </w:tbl>
    <w:bookmarkStart w:name="z1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акимата Кызылкогинского района</w:t>
            </w:r>
          </w:p>
        </w:tc>
      </w:tr>
    </w:tbl>
    <w:bookmarkStart w:name="z2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552"/>
        <w:gridCol w:w="1750"/>
        <w:gridCol w:w="1124"/>
        <w:gridCol w:w="1124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