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786f" w14:textId="f467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декабря 2014 года № 222-V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марта 2015 года № 241-V. Зарегистрировано Департаментом юстиции Атырауской области 06 апреля 2015 года № 3144. Утратило силу решением Исатайского районного маслихата Атырауской области от 18 сентября 2015 года № 280-V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Исатайского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правила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декабря 2014 года № 222-V "Об утверждении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3068, опубликовано 15 января 2015 года в районной газете "Нарын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предстоящей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помещении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(председатель К. Нурманова) районного маслихата по вопросам социальной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маслихатаЖ.           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