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e9f3" w14:textId="ba9e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Исатайского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20 марта 2015 года № 248-V. Зарегистрировано Департаментом юстиции Атырауской области 6 апреля 2015 года № 3143. Утратило силу решением Исатайского районного маслихата Атырауской области от 11 июля 2016 года № 39-VІ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Исатайского районного маслихата Атырауской области от 11.07.2016 № </w:t>
      </w:r>
      <w:r>
        <w:rPr>
          <w:rFonts w:ascii="Times New Roman"/>
          <w:b w:val="false"/>
          <w:i w:val="false"/>
          <w:color w:val="ff0000"/>
          <w:sz w:val="28"/>
        </w:rPr>
        <w:t>39-VІ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Исатайского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(К. Нурманова) районного маслихата по вопросам социальной, правовой защиты населения, законности, здравоохранения, образования, культуры, молодежного дела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Исатайского районного маслихата от 20 марта 2015 года № 248-V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Исатайского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Общие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Исатайского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Атырауская область, Исатайский район, село Аккистау, улица Е.Казахстан 5а, почтовый индекс: 060300.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"Исатай аудандық мәслихатының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"Аппарат Исатайского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маслихата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маслихата: обеспечение деятельности Исатайсакого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 Обеспечение организационной и сессионной деятельности Исатайского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учет и контроль за своевременным рассмотрением депутатских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учет и регистрацию писем, заявлений и жалоб граждан, организует своевременное их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печатание, копирование и оперативное размножение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оформление, хранение и своевременную передачу материалов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учет личных дел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осушествление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секретаря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возглавляется руководителем аппарата, назначаемый на должность и освобождаемый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не вправе самостоятельно отчуждать или иным способом распоряжаться закрепленным за ним имушеством и имушеством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