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7051e" w14:textId="8270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специалистам в области социального обеспечения, образования и культуры, являющимся гражданскими служащими и работающим в сельской местности повышенные должностные оклады и тарифные ставки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28 октября 2015 года № 33-5. Зарегистрировано Департаментом юстиции Атырауской области 23 ноября 2015 года № 3350. Утратило силу решением Жылыойского районного маслихата Атырауской области от 24 декабря 2015 года № 35-15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Жылыойского районного маслихата Атырауской области от 24.12.2015 № </w:t>
      </w:r>
      <w:r>
        <w:rPr>
          <w:rFonts w:ascii="Times New Roman"/>
          <w:b w:val="false"/>
          <w:i w:val="false"/>
          <w:color w:val="ff0000"/>
          <w:sz w:val="28"/>
        </w:rPr>
        <w:t>35-15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 января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со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специалистам в области социального обеспечения, образования и культуры, являющимся гражданскими служащими и работающим в сельской местности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районного маслихата по вопросам бюджета, финансов, экономики и развития предпринимательства (Б. Султанов).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 ХХХІІІ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Сулейменов 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Кенганов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