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4d6e8" w14:textId="654d6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городского маслихата от 19 декабря 2014 года № 234 "О бюджете города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городского маслихата Атырауской области от 19 ноября 2015 года № 305. Зарегистрировано Департаментом юстиции Атырауской области 7 декабря 2015 года № 3377. Утратило силу решением Атырауского городского маслихата Атырауской области от 15 января 2016 года № 332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Атырауского городского маслихата Атырауской области от 15 января 2016 года № </w:t>
      </w:r>
      <w:r>
        <w:rPr>
          <w:rFonts w:ascii="Times New Roman"/>
          <w:b w:val="false"/>
          <w:i w:val="false"/>
          <w:color w:val="ff0000"/>
          <w:sz w:val="28"/>
        </w:rPr>
        <w:t>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Атырауский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19 декабря 2014 года № 234 "О бюджете города на 2015-2017 годы" (зарегистрировано в реестре государственной регистрации нормативных правовых актов за № 3097, опубликовано 3 февраля 2015 года в газете "Прикаспийская коммуна")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"74 185 029 " заменить цифрами "73 275 087";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"67 933 571" заменить цифрами "67 876 077";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"3 672 911" заменить цифрами "3 611 965";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"77 315 618" заменить цифрами "76 405 676";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"1 404 281" заменить цифрами "1 400 760";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"54 248" заменить цифрами "57 918";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"10 317" заменить цифрами "7 799";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"22 364" заменить цифрами "595";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"750" заменить цифрами "178";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"68 145" заменить цифрами "47 609".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(С. Ерубаев) по вопросам экономики, развития предпринимательства, индустрии, торговли, налога и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12"/>
        <w:gridCol w:w="3088"/>
      </w:tblGrid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ХХХVIIІ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Рыскалиев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городского маслихата от 19 ноября 2015 года № 305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 к решению городского маслихата от 19 декабря 2014 года № 234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844"/>
        <w:gridCol w:w="493"/>
        <w:gridCol w:w="7154"/>
        <w:gridCol w:w="33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73 275 087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67 876 077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25 987 101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25 987 101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30 953 500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30 953 500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5 694 976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4 427 768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4 520 248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3 739 559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денег от проведения государственных закупок, организуемых гос. учреждениями, финансируемыми из гос.бюджета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денег от проведения государственных закупок, организуемых гос. учреждениями, финансируемыми из гос.бюджета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3 611 965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3 611 965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3 611 965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4"/>
        <w:gridCol w:w="824"/>
        <w:gridCol w:w="1169"/>
        <w:gridCol w:w="1169"/>
        <w:gridCol w:w="5078"/>
        <w:gridCol w:w="32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76 405 676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12 724 177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2 480 578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2 480 578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1 159 818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1 320 760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8 067 910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8 067 910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7 639 195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2 175 689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1 422 028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психолого-медики-педагогической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1 024 481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и регистраци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посвященных семидесятилетию Победы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и регистраци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10 944 721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6 871 989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6 783 375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3 237 021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3 546 354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2 550 773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2 234 671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1 192 053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1 042 618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1 521 959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1 521 959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2 313 864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2 241 712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2 241 712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1 134 781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47 009 805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47 009 805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47 009 805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46 976 166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7"/>
        <w:gridCol w:w="664"/>
        <w:gridCol w:w="1613"/>
        <w:gridCol w:w="1613"/>
        <w:gridCol w:w="3995"/>
        <w:gridCol w:w="32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2"/>
        <w:gridCol w:w="3"/>
        <w:gridCol w:w="1182"/>
        <w:gridCol w:w="3"/>
        <w:gridCol w:w="3"/>
        <w:gridCol w:w="1109"/>
        <w:gridCol w:w="565"/>
        <w:gridCol w:w="1678"/>
        <w:gridCol w:w="2093"/>
        <w:gridCol w:w="4482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-3 330 589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3 330 589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3 483 118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3 483 118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3 483 118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3 483 118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3 483 118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 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Функцональная группа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городского маслихата от 19 ноября 2015 года № 305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5 к решению городского маслихата от 19 декабря 2014 года № 234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сельского (поселкового)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6359"/>
        <w:gridCol w:w="4658"/>
      </w:tblGrid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Балыкшинский ауыльный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Еркинкалинский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Жумыскерский селький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Кайыршахтинский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Кенузекский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Балыкшинский ауыльный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Еркинкалинский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Жумыскерский селький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Кайыршахтинский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Кенузекский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Балыкшинский ауыльный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Еркинкалинский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Жумыскерский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Кайыршахтинский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Кенузекский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