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98b8" w14:textId="1ea9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декабря 2015 года № 390. Зарегистрировано Департаментом юстиции Атырауской области 29 января 2016 года № 3453.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6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Г.И. – первого заместителя акима Атырауской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Атырауской области от 07.06.2018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"7" июня 2018 года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"30" декабря 2015 года № 390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местными исполнительными органами (далее – услугодатель) – государственным учреждением "Управление сельского хозяйства и ветеринарии Атырауской области" (далее – Управление), отделами осуществляющими функции в сфере сельского хозяйства города Атырау и районов (далее - Отдел).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№ 11278) (далее - Стандарт).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Отдела с момента подачи услугополучателем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прием, их регистрацию и направляет на резолюцию руководителю Отдела;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1 (одного) часа осуществляет ознакомление с поступившими документами и направляет ответственному исполнителю Отдела;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в течение 3 (трех) рабочих дней рассматривает полноту представленных документов и направляет на рассмотрение в межведомственную комиссию по рассмотрению заявок (далее – Комиссия);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5 (пяти) рабочих дней с даты внесения Отделом заявки с выездом на место составляет акты обследования закладки и выращивание многолетних насаждений плодово-ягодных культур и винограда, а также соответствия рабочему проекту (далее - акты), в течение 1 (одного) рабочего дня с даты составления актов принимает протокольное решение и направляет ответственному исполнителю Отдела;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в течение 4 (четырех) часов направляет заявку вместе с копиями актов и копией протокольного решения Комиссии в Управление;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в течение 2 (двух) рабочих дней после поступления заявки услугополучателей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в течение 2 (двух)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      </w:r>
            <w:r>
              <w:br/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      </w:r>
            <w:r>
              <w:br/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      </w:r>
            <w:r>
              <w:br/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