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02a" w14:textId="c33b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декабря 2015 года № 374. Зарегистрировано Департаментом юстиции Атырауской области 21 января 2016 года № 3450. Утратило силу постановлением акимата Атырауской области от 28 июня 2017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28.06.2017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Атырауской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16 мая 2014 года №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в реестре государственной регистрации нормативных правовых актов за № 2928, опубликовано 21 июня 2014 года в газете "Прикаспийская коммуна");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Атырауской области от 16 мая 2014 года № 144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в реестре государственной регистрации нормативных правовых актов за № 3006, опубликовано 18 октября 2014 года в газете "Прикаспийская коммуна").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Накпаева С.Ж.- заместителя акима Атырауской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2015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2015 года № 374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местным исполнительным органом области - государственным учреждением "Управление энергетики и жилищно-коммунального хозяйства Атырауской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www.elicense.kz (далее – портал).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№ 11636)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произвольной форме в бумажном виде или в форме электронного документа, удостоверенного ЭЦП услугополучателя.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и передает руководству услугодателя на рассмотрение – не более 15 (пятнадцать)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и направляет ответственному исполнителю услугодателя на исполнение – не более 15 (пятнадцать)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оформляет результат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мотивированный ответ об отказе в дальнейшем рассмотрении заявления – 1 (один) рабочий день и направляет руководству услугодателя для подписания;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и подписывает результат государственной услуги и направляет в канцелярию услугодателя – не более 15 (пятнадцать)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государственной услуги – не более 15 (пятнадцать) минут.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услугополучателя компьютера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бизнес-идентификационный номер (далее – БИН) и пароль;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в информационной системе государственной базы данных "Е-лицензирование" (далее – ИС ГБД "Е-лицензирование"),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платежном шлюзе "электронного правительства" (далее – ПШЭП), а затем эта информация поступает в ИС ГБД "Е-лицензирование";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сформированной порталом.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