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04a3" w14:textId="853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декабря 2015 года № 360. Зарегистрировано Департаментом юстиции Атырауской области 24 декабря 2015 года № 3400.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№ 3268, опубликовано 11 августа 2015 года в газете "Прикаспийская коммуна") следующее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№ 11018) (далее – Стандарт).";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– Стандарт).".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- заместителя акима Атырауской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