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e411" w14:textId="68de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Атырауского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ноября 2015 года № 416-V. Зарегистрировано Департаментом юстиции Атырауской области 03 декабря 2015 года № 3363. Утратило силу решением маслихата Атырауской области от 8 января 2016 года № 436-V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436-V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(зарегистрированный в Реестре государственной регистрации нормативных правовых актов под № 10130, опубликованный в Информационно-правовой системе "Әділет" 20 марта 2015 года) областной маслихат V созыва на внеочередной ХХХV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возложить на руководителя аппарата Атырауского областного маслихата Аман-Турлину Т.У.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областного маслихата от 16 ноября 2015 года № 416-V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Атырауского областного маслихата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ежегодной оценки деятельности административных государственных служащих корпуса "Б"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аппарата Атырауского областного маслихата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аппарата Атырауского областного маслихата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аппарата Атырауского областного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 подпунктах 1) и 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осуществляет расчет средней оценки лиц, указанных в 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22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кратким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Методике ежегодной оценки деятельности административных государственных служащих корпуса "Б" аппарата Атырауского областного маслихата</w:t>
            </w:r>
          </w:p>
        </w:tc>
      </w:tr>
    </w:tbl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4"/>
        <w:gridCol w:w="356"/>
        <w:gridCol w:w="163"/>
        <w:gridCol w:w="4288"/>
        <w:gridCol w:w="2449"/>
      </w:tblGrid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Ф.И.О. (при его наличии)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ежегодной оценки деятельности административных государственных служащих корпуса "Б" аппарата Атырауского областного маслихата</w:t>
            </w:r>
          </w:p>
        </w:tc>
      </w:tr>
    </w:tbl>
    <w:bookmarkStart w:name="z9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аппарата Атырауского областного маслихата</w:t>
            </w:r>
          </w:p>
        </w:tc>
      </w:tr>
    </w:tbl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