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cb06" w14:textId="f97c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23 октября 2015 года № 328. Зарегистрировано Департаментом юстиции Атырауской области 26 ноября 2015 года № 3359.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противотуберкулезной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медицинской карты стационарного больного"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листа временной нетрудоспособности с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временной нетрудоспособности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30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04.07.2016 № 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23 мая 2014 года № 150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№ 2939, опубликовано 10 июля 2014 года в газете "Прикаспийская коммуна").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Мукан Ш.Ж. – заместителя акима Атырауской области.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"23" октября 2015 года 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"23" октября 2015 года № 328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"Вызов врача на дом"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"Вызов врача на дом" (далее - государственная услуга) оказывается медицинскими организациями, оказывающими первичную медико-санитарную помощь (далее - услугодатель).</w:t>
      </w:r>
    </w:p>
    <w:bookmarkEnd w:id="18"/>
    <w:bookmarkStart w:name="z30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(при непосредственном обращении или по телефонной связи услугополучателя);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- запись в журнале регистрации вызовов услугодателя и устный ответ с указанием даты, времени посещения врача;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- уведомление в виде статуса электронной заявки в личном кабинете.</w:t>
      </w:r>
    </w:p>
    <w:bookmarkEnd w:id="25"/>
    <w:bookmarkStart w:name="z30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</w:p>
    <w:bookmarkEnd w:id="26"/>
    <w:bookmarkStart w:name="z2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данных услугодателем от услугополучателя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дом",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услугу в области здравоохранения" (зарегистрирован в реестре государственной регистрации нормативных правовых актов от 11 июня 2015 года за № 11304).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 входящей в состав процесса оказания государственной услуги, длительность его выполнения:</w:t>
      </w:r>
    </w:p>
    <w:bookmarkEnd w:id="29"/>
    <w:bookmarkStart w:name="z3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регистратуры услугодателя осуществляет прием, проверку полноты и достоверности предоставленных документов, делает запись в журнале регистрации вызовов услугодателя и дает устный ответ с указанием даты, времени посещения врача – не более 10 (десяти) минут.</w:t>
      </w:r>
    </w:p>
    <w:bookmarkEnd w:id="30"/>
    <w:bookmarkStart w:name="z3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- СФЕ):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регистратуры услугодателя;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"Вызов врача на дом"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3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веб-порталом "электронного правительства", а также порядка использования информационных систем в процессе оказания государственной услуги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через портал (диаграмма функционального взаимодействия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 с помощью индивидуального идентификационного номера (далее - ИИН) и пароля (осуществляется для незарегистрированных услугополучателей на портал);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 и пароля (процесс авторизации) на ПЭП для получения государственной услуги;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(ИИН) и пароль;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- ШЭП) в информационную систему автоматизированного рабочего места "Регистр прикрепления населения" (далее - ИС АРМ РПН) для обработки услугодателем;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(обработка) услугодателем соответствия электронного документа (запроса) основаниям для оказания государственной услуги;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государственной услуги (уведомление в виде статуса электронной заявки в личном кабинете).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"Вызов врача на дом"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579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"23" октября 2015 года 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"23" октября 2015 года № 328</w:t>
            </w:r>
          </w:p>
        </w:tc>
      </w:tr>
    </w:tbl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"Запись на прием к врачу"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"Запись на прием к врачу"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49"/>
    <w:bookmarkStart w:name="z3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(при непосредственном обращении или по телефонной связи услугополучателя);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3"/>
    <w:bookmarkStart w:name="z3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к услугодателю – запись в журнале предварительной записи на прием к врачу услугодателя и устный ответ с указанием даты, времени приема врача в соответствии с графиком приема врачей (далее – график);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уведомление в виде статуса электронной заявки в личном кабинете.</w:t>
      </w:r>
    </w:p>
    <w:bookmarkEnd w:id="56"/>
    <w:bookmarkStart w:name="z3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в установленное время услугополучателю оказывается медицинская помощь. При непосредственном обращении или по телефонной связи к услугодателю, а также в электронном формате на портале услугополучателю при выборе государственной услуги предоставляется возможность выбрать свободное время врача согласно графику.</w:t>
      </w:r>
    </w:p>
    <w:bookmarkEnd w:id="57"/>
    <w:bookmarkStart w:name="z5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от услугополучателя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врачу", утвержденному приказом Министра здравоохранения и социального развития Республики Казахстан от 27 апреля 2015 года № 272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государственных услуг в области здравоохранения"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 входящей в состав процесса оказания государственной услуги, длительность его выполнения:</w:t>
      </w:r>
    </w:p>
    <w:bookmarkEnd w:id="60"/>
    <w:bookmarkStart w:name="z31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отдела регистратуры услугодателя осуществляет прием, проверку полноты и достоверности предоставленных документов, делает запись в журнале предварительной записи на прием к врачу услугодателя и дает устный ответ с указанием даты, времени приема врача в соответствии с графиком приема врачей (далее – график) – не более 10 (десяти) минут с момента подачи необходимых документов.</w:t>
      </w:r>
    </w:p>
    <w:bookmarkEnd w:id="61"/>
    <w:bookmarkStart w:name="z6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регистратуры услугодателя.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"Запись на прием к врачу"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bookmarkStart w:name="z6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веб-порталом "электронного правительства", а также порядка использования информационных систем в процессе оказания государственной услуги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портал);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 подлинности данных о зарегистрированном услугополучателе через логин (ИИН) и пароль;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информационную систему автоматизированного рабочего места "Регистр прикрепления населения" (далее – ИС АРМ РПН) для обработки услугодателем;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электронного документа (запроса) основаниям для оказания государственной услуги;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нарушениями;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виде статуса электронной заявки в личном кабинете).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657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"Запись на прием к врачу"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Атырауской области от "23" октября 2015 года 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"23" октября 2015 года № 328</w:t>
            </w:r>
          </w:p>
        </w:tc>
      </w:tr>
    </w:tbl>
    <w:bookmarkStart w:name="z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"Прикрепление к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"Прикрепление к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80"/>
    <w:bookmarkStart w:name="z3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(при непосредственном обращении или по телефонной связи услугополучателя);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(талон) о прикреплении в бумажном виде (в произвольной форме) или в форме электронного документа, подписанной электронной цифровой подписью (далее –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"Прикрепление к медицинской организации, оказывающей первичную медико-санитарную помощь", утвержденному приказом Министра здравоохранения и социального развития Республики Казахстан от 27 апреля 2015 года № 272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области здравоохранения"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5"/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в произвольной форме и документ удостоверяющий личность, для идентификации при непосредственном обращении, либо запрос в форме электронного документа, удостоверенного ЭЦП услугополучателя.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 входящей в состав процесса оказания государственной услуги, длительность его выполнения:</w:t>
      </w:r>
    </w:p>
    <w:bookmarkEnd w:id="88"/>
    <w:bookmarkStart w:name="z3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отдела регистратуры услугодателя фиксирует обращение услугополучателя в журнале регистрации и выдает результат государственной услуги – не более 1 (одного) рабочего дня.</w:t>
      </w:r>
    </w:p>
    <w:bookmarkEnd w:id="89"/>
    <w:bookmarkStart w:name="z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регистратуры услугодателя.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"Прикрепление к медицинской организации, оказывающей первичную медико-санитарную помощь"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3"/>
    <w:bookmarkStart w:name="z9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веб-порталом "электронного правительства", а также порядка использования информационных систем в процессе оказания государственной услуги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услугодателя через портал (диаграмма функционального взаимодействия при оказании государственной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(ИИН) и пароль;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информационную систему автоматизированного рабочего места "Регистр прикрепления населения" (далее – ИС АРМ РПН) для обработки услугодателем;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электронного документа (запроса) основаниям для оказания государственной услуги;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нарушениями;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(талон) о прикреплении в бумажном виде (в произвольной форме) или в форме электронного документа, подписанной ЭЦП услугодателя), сформированный ИС АРМ РПН услугодателя.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"Прикрепление к медицинской организации, оказывающей первичную медико-санитарную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179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"Прикрепление к медицинской организации, оказывающей первичную медико-санитарную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"Прикрепление к медицинской организации, оказывающей первичную медико-санитарную помощь"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"Прикрепление к медицинской организации, оказывающей первичную медико-санитарную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Атырауской области от "23" октября 2015 года 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"23" октября 2015 года № 328</w:t>
            </w:r>
          </w:p>
        </w:tc>
      </w:tr>
    </w:tbl>
    <w:bookmarkStart w:name="z11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"Добровольное анонимное и обязательное конфиденциальное медицинское обследование на наличие ВИЧ-инфекции"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"Добровольное анонимное и обязательное конфиденциальное медицинское обследование на наличие ВИЧ-инфекции" (далее – государственная услуга) оказывается медицинскими организациями, оказывающими первичную медико-санитарную помощь и коммунальным государственным казенным предприятием "Областной центр по профилактике и борьбе с синдромом приобретенного иммунодефицита (СПИД)" Управления здравоохранения Атырауской области (далее – услугодатель).</w:t>
      </w:r>
    </w:p>
    <w:bookmarkEnd w:id="108"/>
    <w:bookmarkStart w:name="z3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справка-сертификат об исследовании на антитела к вирусу иммунодефицита человека, согласно приказа Министра здравоохранения и социального развития Республики Казахстан от 22 апреля 2015 года № 246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добровольного анонимного и (или) конфиденциального медицинского обследования и консультирования граждан Республики Казахстан и оралманов по вопросам ВИЧ-инфекции на бесплатной основе"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№ 11145).</w:t>
      </w:r>
    </w:p>
    <w:bookmarkEnd w:id="111"/>
    <w:bookmarkStart w:name="z3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3 (трех) месяцев с момента ее выдачи.</w:t>
      </w:r>
    </w:p>
    <w:bookmarkEnd w:id="112"/>
    <w:bookmarkStart w:name="z3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обследования результат оказания государственной услуги выдается услугополучателю лично на руки.</w:t>
      </w:r>
    </w:p>
    <w:bookmarkEnd w:id="113"/>
    <w:bookmarkStart w:name="z11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документом,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ВИЧ-инфекции", утвержденного приказом Министра здравоохранения и социального развития от 27 апреля 2015 года № 272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области здравоохранения"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 входящей в состав процесса оказания государственной услуги, длительность его выполнения: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кабинета психосоциального консультирования проводит до тестовую консультацию с услугополучателем с целью выявления необходимости проведения медицинского обследования на наличие ВИЧ-инфекций и направляет услугополучателя медсестре процедурного кабинета – не более 30 (тридцать) минут.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медсестра процедурного кабинета в течение 10 (десяти) минут проводит забор крови и в течение 1 (одного) рабочего дня передает материал специалистам лаборатории Центра.</w:t>
      </w:r>
    </w:p>
    <w:bookmarkEnd w:id="118"/>
    <w:bookmarkStart w:name="z31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 лаборатории Центра проводят исследование на наличие ВИЧ-инфекции и направляет результат государственной услуги специалисту кабинета психосоциального консультирования на бланке по форме № 264-8/у,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от 23 ноября 2010 года № 907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форм первичной медицинской документации организации здравоохранения"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№ 6697) (далее – Приказ), где проставляется штамп с указанием номера, даты исследования и подписи специалиста лаборатории Центра – 2 (два) рабочих дней;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кабинета психосоциального консультирования при отрицательном результате выдает справку-сертификат, подтверждающую отрицательные результаты государственной услуги услугополучателю при личном посещении нарочно, с росписью услугополучателя в журнале выдачи документов – не более 10 (десять) минут;</w:t>
      </w:r>
    </w:p>
    <w:bookmarkEnd w:id="120"/>
    <w:bookmarkStart w:name="z31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положительного результата проводит консультацию с услугополучателем для дальнейшего обследования и направляет услугополучателя медсестре процедурного кабинета – не более 20 (двадцати) минут.</w:t>
      </w:r>
    </w:p>
    <w:bookmarkEnd w:id="121"/>
    <w:bookmarkStart w:name="z1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медсестра процедурного кабинета в течение 10 (десяти) минут проводит повторный забор крови и передает материал специалистам лаборатории Центра в течение 1 (одного) рабочего дня. </w:t>
      </w:r>
    </w:p>
    <w:bookmarkEnd w:id="122"/>
    <w:bookmarkStart w:name="z1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Специалисты лаборатории Центра проводят повторное обследование на антитела к ВИЧ:</w:t>
      </w:r>
    </w:p>
    <w:bookmarkEnd w:id="123"/>
    <w:bookmarkStart w:name="z31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результата, в течение 2 (двух) рабочих дней, отправляет результат обследования специалисту кабинета психосоциального консультирования на бланке по форме № 264-8/у, где проставляется штамп с указанием номера, даты исследования и подписи специалиста лаборатории;</w:t>
      </w:r>
    </w:p>
    <w:bookmarkEnd w:id="124"/>
    <w:bookmarkStart w:name="z31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результата в течение 5 (пяти) рабочих дней отправляют сыворотки на верификацию в лабораторию Республиканского центра СПИД (далее – РЦ СПИД).</w:t>
      </w:r>
    </w:p>
    <w:bookmarkEnd w:id="125"/>
    <w:bookmarkStart w:name="z1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РЦ СПИД в течении 8 (восьми) рабочих дней проводит окончательное обследование на антитела к ВИЧ и направляет специалисту лаборатории Центра.</w:t>
      </w:r>
    </w:p>
    <w:bookmarkEnd w:id="126"/>
    <w:bookmarkStart w:name="z1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лаборатории Центра в течение 20 (двадцати) минут уведомляет услугополучателя о положительном результате обследования, необходимости соблюдения мер предосторожности, направленных на охрану собственного здоровья и здоровья окружающих, а также предупреждает об административной и уголовной ответственности за уклонение от лечения и заражение других лиц, выдает медицинское заключение на наличие ВИЧ-инфекции согласно форме № 275/у, утвержденного Приказом, нарочно услугополучателю с росписью услугополучателя в журнале выдачи документов.</w:t>
      </w:r>
    </w:p>
    <w:bookmarkEnd w:id="127"/>
    <w:bookmarkStart w:name="z12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8"/>
    <w:bookmarkStart w:name="z1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- СФЕ):</w:t>
      </w:r>
    </w:p>
    <w:bookmarkEnd w:id="129"/>
    <w:bookmarkStart w:name="z1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кабинета психосоциального консультирования;</w:t>
      </w:r>
    </w:p>
    <w:bookmarkEnd w:id="130"/>
    <w:bookmarkStart w:name="z1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медсестра процедурного кабинета;</w:t>
      </w:r>
    </w:p>
    <w:bookmarkEnd w:id="131"/>
    <w:bookmarkStart w:name="z1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лаборатории Центра;</w:t>
      </w:r>
    </w:p>
    <w:bookmarkEnd w:id="132"/>
    <w:bookmarkStart w:name="z1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РЦ СПИД (Республиканский центр СПИД).</w:t>
      </w:r>
    </w:p>
    <w:bookmarkEnd w:id="133"/>
    <w:bookmarkStart w:name="z1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"Добровольное анонимное и обязательное конфиденциальное медицинское обследование на наличие ВИЧ-инфекции"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"Добровольное анонимное и обязательное конфиденциальное медицинское обследование на наличие ВИЧ-инфекции"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"Добровольное анонимное и обязательное конфиденциальное медицинское обследование на наличие ВИЧ-инфекции"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"Добровольное анонимное и обязательное конфиденциальное медицинское обследование на наличие ВИЧ-инфекции"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Атырауской области от "23" октября 2015 года 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"23" октября 2015 года № 328</w:t>
            </w:r>
          </w:p>
        </w:tc>
      </w:tr>
    </w:tbl>
    <w:bookmarkStart w:name="z13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противотуберкулезной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противотуберкулезной организации" (далее - государственная услуга) оказывается организацией здравоохранения - коммунальным государственным казенным предприятием "Атырауский областной противотуберкулезный диспансер" Управления здравоохранения Атырауской области" (далее - услугодатель).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с противотуберкулезной организации (далее - справка)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противотуберкулезной организации", утвержденного приказом Министра здравоохранения и социального развития Республики Казахстан от 27 апреля 2015 года № 272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области здравоохранения"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подписанная врачом-фтизиатром, заверенная личной врачебной печатью и печатью услугодателя, с регистрацией справки в журнале регистрации предоставления государственной услуги "Выдача справки с противотуберкулезной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Справка выдается после проверки в базе данных "Национальный регистр больных туберкулезом" (далее – НРБТ).</w:t>
      </w:r>
    </w:p>
    <w:bookmarkEnd w:id="138"/>
    <w:bookmarkStart w:name="z32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справки – 10 календарных дней.</w:t>
      </w:r>
    </w:p>
    <w:bookmarkEnd w:id="139"/>
    <w:bookmarkStart w:name="z14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0"/>
    <w:bookmarkStart w:name="z1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документами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1"/>
    <w:bookmarkStart w:name="z1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 входящей в состав процесса оказания государственной услуги, длительность его выполнения:</w:t>
      </w:r>
    </w:p>
    <w:bookmarkEnd w:id="142"/>
    <w:bookmarkStart w:name="z1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услугодателя проверяет на портале "Национальный регистр туберкулезных больных" наличие (отсутствие) данных услугополучателя, регистрирует в журнале данные услугополучателя и направляет в кассу услугодателя - не более 30 (тридцати) минут;</w:t>
      </w:r>
    </w:p>
    <w:bookmarkEnd w:id="143"/>
    <w:bookmarkStart w:name="z1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кассир услугодателя принимает оплату за оказываемую услугу, выдает чек и направляет услугополучателя к врачу-фтизиатру услугодателя - не более 15 (пятнадцати) минут;</w:t>
      </w:r>
    </w:p>
    <w:bookmarkEnd w:id="144"/>
    <w:bookmarkStart w:name="z1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врач-фтизиатр услугодателя подписывает результат государственной услуги, заверяет личной врачебной печатью и печатью услугодателя и выдает услугополучателю справку - не более 15 (пятнадцать) минут.</w:t>
      </w:r>
    </w:p>
    <w:bookmarkEnd w:id="145"/>
    <w:bookmarkStart w:name="z14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6"/>
    <w:bookmarkStart w:name="z14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- СФЕ):</w:t>
      </w:r>
    </w:p>
    <w:bookmarkEnd w:id="147"/>
    <w:bookmarkStart w:name="z1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услугодателя;</w:t>
      </w:r>
    </w:p>
    <w:bookmarkEnd w:id="148"/>
    <w:bookmarkStart w:name="z1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врач-фтизиатр услугодателя;</w:t>
      </w:r>
    </w:p>
    <w:bookmarkEnd w:id="149"/>
    <w:bookmarkStart w:name="z1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услугодателя.</w:t>
      </w:r>
    </w:p>
    <w:bookmarkEnd w:id="150"/>
    <w:bookmarkStart w:name="z15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справки с противотуберкулезной организации"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с противотуберкулезной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"Выдача справки с противотуберкулезной организации"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противотуберкулезной организации"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Атырауской области от "23" октября 2015 года 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"23" октября 2015 года № 328</w:t>
            </w:r>
          </w:p>
        </w:tc>
      </w:tr>
    </w:tbl>
    <w:bookmarkStart w:name="z15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психоневрологической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психоневрологической организации" (далее – государственная услуга) оказывается организацией здравоохранения - коммунальным государственным казенным предприятием "Областная психо-неврологическая больница" Управления здравоохранения Атырауской области" (далее - услугодатель).</w:t>
      </w:r>
    </w:p>
    <w:bookmarkEnd w:id="153"/>
    <w:bookmarkStart w:name="z32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- ЦОН);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58"/>
    <w:bookmarkStart w:name="z32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ЦОНе – выдача справки о состоянии/не состоянии на диспансерном учете;</w:t>
      </w:r>
    </w:p>
    <w:bookmarkEnd w:id="159"/>
    <w:bookmarkStart w:name="z32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 – выдача справки врачом-психиатром о состоянии/не состоянии на диспансерном учете.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1 к стандарту государственной услуги "Выдача справки с психоневрологической организации", утвержденного приказом Министра здравоохранения и социального развития от 27 апреля 2015 года № 272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области здравоохранения"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подписанная врачом-психиатром и медицинском регистратором, выдавшим справку, и заверенная печатью врача и услугодателя, с регистрацией справки в журнале регистрации предоставления государственной услуги "Выдача справки с психоневрологической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32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предоствления государственной услуги – бумажная.</w:t>
      </w:r>
    </w:p>
    <w:bookmarkEnd w:id="161"/>
    <w:bookmarkStart w:name="z16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2"/>
    <w:bookmarkStart w:name="z16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3"/>
    <w:bookmarkStart w:name="z16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 входящей в состав процесса оказания государственной услуги, длительность его выполнения:</w:t>
      </w:r>
    </w:p>
    <w:bookmarkEnd w:id="164"/>
    <w:bookmarkStart w:name="z16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принимает и проверяет полноту документов, наличие (отсутствие) на учете на базе данных, регистрирует в журнале данные услугополучателя, передает подписанную им справку врачу-психиатру услугодателя и направляет услугополучателя в кассу услугодателя - не более 30 (тридцати) минут;</w:t>
      </w:r>
    </w:p>
    <w:bookmarkEnd w:id="165"/>
    <w:bookmarkStart w:name="z16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кассир услугодателя принимает оплату за оказываемую услугу, выдает чек и направляет услугополучателя медицинскому регистратору - не более 20 (двадцати) минут;</w:t>
      </w:r>
    </w:p>
    <w:bookmarkEnd w:id="166"/>
    <w:bookmarkStart w:name="z16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врач-психиатр услугодателя подписывает и заверяет личной печатью и печатью услугодателя и направляет медицинскому регистратору - не более 30 (тридцати) минут;</w:t>
      </w:r>
    </w:p>
    <w:bookmarkEnd w:id="167"/>
    <w:bookmarkStart w:name="z16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регистратор услугодателя выдает услугополучателю результат государственной услуги - не более 20 (двадцати) минут.</w:t>
      </w:r>
    </w:p>
    <w:bookmarkEnd w:id="168"/>
    <w:bookmarkStart w:name="z16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9"/>
    <w:bookmarkStart w:name="z16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- СФЕ):</w:t>
      </w:r>
    </w:p>
    <w:bookmarkEnd w:id="170"/>
    <w:bookmarkStart w:name="z17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</w:p>
    <w:bookmarkEnd w:id="171"/>
    <w:bookmarkStart w:name="z17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кассир услугодателя;</w:t>
      </w:r>
    </w:p>
    <w:bookmarkEnd w:id="172"/>
    <w:bookmarkStart w:name="z17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врач–психиатр услугодателя.</w:t>
      </w:r>
    </w:p>
    <w:bookmarkEnd w:id="173"/>
    <w:bookmarkStart w:name="z17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"Выдача справки с психоневрологической организации"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4"/>
    <w:bookmarkStart w:name="z17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175"/>
    <w:bookmarkStart w:name="z17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обращений в ЦОН с указанием длительности каждой процедуры (действия) (диаграмма функционального взаимодействия при оказании государственной услуги через ЦОН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176"/>
    <w:bookmarkStart w:name="z17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ЦОН, которое осуществляется в операционном зале посредством "безбарьерного" обслуживания путем электронной очереди;</w:t>
      </w:r>
    </w:p>
    <w:bookmarkEnd w:id="177"/>
    <w:bookmarkStart w:name="z17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ЦОН в автоматизированное рабочее место интегрированной информационной системы ЦОН (далее – АРМ ИС ЦОН) логина и пароля (процесс авторизации) для оказания услуги;</w:t>
      </w:r>
    </w:p>
    <w:bookmarkEnd w:id="178"/>
    <w:bookmarkStart w:name="z17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 государственной услуги, указанной в настоящем Регламенте,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bookmarkEnd w:id="179"/>
    <w:bookmarkStart w:name="z17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лиц/ государственную базу данных юридических лиц (далее - ГБД ФЛ) о данных услугополучателя, а также в Единую нотариальную информационную систему (далее - ЕНИС) о данных доверенности представителя услугополучателя;</w:t>
      </w:r>
    </w:p>
    <w:bookmarkEnd w:id="180"/>
    <w:bookmarkStart w:name="z18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ФЛ, данных доверенности в ЕНИС;</w:t>
      </w:r>
    </w:p>
    <w:bookmarkEnd w:id="181"/>
    <w:bookmarkStart w:name="z18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</w:p>
    <w:bookmarkEnd w:id="182"/>
    <w:bookmarkStart w:name="z18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оператором ЦОН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bookmarkEnd w:id="183"/>
    <w:bookmarkStart w:name="z18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электронного документа (запроса получателя), удостоверенного (подписанного) ЭЦП оператора ЦОН, через ШЭП в информационную систему автоматизированного рабочего места государственного база данных (далее - ИС АРМ ГБД);</w:t>
      </w:r>
    </w:p>
    <w:bookmarkEnd w:id="184"/>
    <w:bookmarkStart w:name="z18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электронного документа в ИС АРМ ГБД;</w:t>
      </w:r>
    </w:p>
    <w:bookmarkEnd w:id="185"/>
    <w:bookmarkStart w:name="z18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услугодателем соответствия приложенных услугополучателем документов, указанных в Стандарте, к основаниям для оказания государственной услуги;</w:t>
      </w:r>
    </w:p>
    <w:bookmarkEnd w:id="186"/>
    <w:bookmarkStart w:name="z18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государственной услуге в связи с имеющимися нарушениями в данных услугополучателя в ИС АРМ ГБД;</w:t>
      </w:r>
    </w:p>
    <w:bookmarkEnd w:id="187"/>
    <w:bookmarkStart w:name="z18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через оператора ЦОН результата государственной услуги (справка гражданину Республики Казахстан о состоянии/не состоянии на диспансерном учете) сформированной ИС АРМ ГБД.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из психоневрологической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 из психоневрологической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психоневрологической организации"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справки из психоневрологической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постановлению акимата Атырауской области от "23" октября 2015 года № 328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"23" октября 2015 года № 328</w:t>
            </w:r>
          </w:p>
        </w:tc>
      </w:tr>
    </w:tbl>
    <w:bookmarkStart w:name="z19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наркологической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наркологической организации" (далее – государственная услуга) оказывается организацией здравоохранения - коммунальным государственным казенным предприятием "Атырауский областной наркологический диспансер" Управления здравоохранения Атырауской области".</w:t>
      </w:r>
    </w:p>
    <w:bookmarkEnd w:id="190"/>
    <w:bookmarkStart w:name="z32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– ЦОН);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</w:t>
      </w:r>
    </w:p>
    <w:bookmarkEnd w:id="195"/>
    <w:bookmarkStart w:name="z3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ЦОНе - выдача справки о состоянии/не состоянии на диспансерном учете;</w:t>
      </w:r>
    </w:p>
    <w:bookmarkEnd w:id="196"/>
    <w:bookmarkStart w:name="z3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 – выдача справки врачом-наркологом о состоянии/не состоянии на диспансерном учете.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из наркологического диспансера", утвержденного приказом Министра здравоохранения и социального развития Республики Казахстан от 27 апреля 2015 года № 272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области здравоохранения"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11304)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подписанная врачом-наркологом и медицинским регистратором, выдавшими справку, и заверенная печатью врача и услугодателя, с регистрацией справки в журнале регистрации "Выдача справки с наркологической организации" предоставления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 – бумажная.</w:t>
      </w:r>
    </w:p>
    <w:bookmarkEnd w:id="198"/>
    <w:bookmarkStart w:name="z19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9"/>
    <w:bookmarkStart w:name="z19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0"/>
    <w:bookmarkStart w:name="z20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 входящей в состав процесса оказания государственной услуги, длительность его выполнения:</w:t>
      </w:r>
    </w:p>
    <w:bookmarkEnd w:id="201"/>
    <w:bookmarkStart w:name="z20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принимает и проверяет полноту документов, наличие (отсутствие) на учете на базе данных, регистрирует в журнале данные услугополучателя, передает подписанную им справку врачу- наркологу услугодателя и направляет услугополучателя в кассу услугодателя - не более 30 (тридцать) минут;</w:t>
      </w:r>
    </w:p>
    <w:bookmarkEnd w:id="202"/>
    <w:bookmarkStart w:name="z20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кассир услугодателя принимает оплату за оказываемую услугу, выдает чек и направляет услугополучателя медицинскому регистратору - не более 20 (двадцать) минут;</w:t>
      </w:r>
    </w:p>
    <w:bookmarkEnd w:id="203"/>
    <w:bookmarkStart w:name="z20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врач-нарколог услугодателя подписывает и заверяет личной печатью и печатью услугодателя и направляет медицинскому регистратору - не более 30 (тридцать) минут;</w:t>
      </w:r>
    </w:p>
    <w:bookmarkEnd w:id="204"/>
    <w:bookmarkStart w:name="z20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регистратор услугодателя выдает услугополучателю результат государственной услуги - не более 20 (двадцать) минут.</w:t>
      </w:r>
    </w:p>
    <w:bookmarkEnd w:id="205"/>
    <w:bookmarkStart w:name="z20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6"/>
    <w:bookmarkStart w:name="z20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207"/>
    <w:bookmarkStart w:name="z3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кассир услугодателя;</w:t>
      </w:r>
    </w:p>
    <w:bookmarkEnd w:id="208"/>
    <w:bookmarkStart w:name="z3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регистратор услугодателя;</w:t>
      </w:r>
    </w:p>
    <w:bookmarkEnd w:id="209"/>
    <w:bookmarkStart w:name="z3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врач-нарколог услугодателя.</w:t>
      </w:r>
    </w:p>
    <w:bookmarkEnd w:id="210"/>
    <w:bookmarkStart w:name="z20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справки с наркологической организации"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1"/>
    <w:bookmarkStart w:name="z20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212"/>
    <w:bookmarkStart w:name="z20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обращений в ЦОН с указанием длительности каждой процедуры (действия) (диаграмма функционального взаимодействия при оказании государственной услуги через ЦОН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</w:t>
      </w:r>
    </w:p>
    <w:bookmarkEnd w:id="213"/>
    <w:bookmarkStart w:name="z21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оператору ЦОН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очереди;</w:t>
      </w:r>
    </w:p>
    <w:bookmarkEnd w:id="214"/>
    <w:bookmarkStart w:name="z21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ЦОН в автоматизированное рабочее место интегрированного информационной системы ЦОН (далее – АРМ ИИС ЦОН) логина и пароля (процесс авторизации) для оказания услуги;</w:t>
      </w:r>
    </w:p>
    <w:bookmarkEnd w:id="215"/>
    <w:bookmarkStart w:name="z21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 государственную услугу указанной в настоящем регламенте,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bookmarkEnd w:id="216"/>
    <w:bookmarkStart w:name="z21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Единую нотариальную информационную систему (далее - ЕНИС) о данных доверенности представителя услугополучателя;</w:t>
      </w:r>
    </w:p>
    <w:bookmarkEnd w:id="217"/>
    <w:bookmarkStart w:name="z21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данных доверенности в ЕНИС;</w:t>
      </w:r>
    </w:p>
    <w:bookmarkEnd w:id="218"/>
    <w:bookmarkStart w:name="z21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</w:p>
    <w:bookmarkEnd w:id="219"/>
    <w:bookmarkStart w:name="z21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оператором ЦОН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bookmarkEnd w:id="220"/>
    <w:bookmarkStart w:name="z21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электронного документа (запроса получателя), удостоверенного (подписанного) ЭЦП оператора ЦОН, через ШЭП в информационную систему автоматизированного рабочего места государственного база данных (далее - ИС АРМ ГБД);</w:t>
      </w:r>
    </w:p>
    <w:bookmarkEnd w:id="221"/>
    <w:bookmarkStart w:name="z21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электронного документа в ИС АРМ ГБД;</w:t>
      </w:r>
    </w:p>
    <w:bookmarkEnd w:id="222"/>
    <w:bookmarkStart w:name="z21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услугодателем соответствия приложенных услугополучателем документов, указанных в Стандарте, к основаниям для оказания государственной услуги;</w:t>
      </w:r>
    </w:p>
    <w:bookmarkEnd w:id="223"/>
    <w:bookmarkStart w:name="z22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государственной услуге в связи с имеющимися нарушениями в данных услугополучателя в ИС АРМ ГБД;</w:t>
      </w:r>
    </w:p>
    <w:bookmarkEnd w:id="224"/>
    <w:bookmarkStart w:name="z22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через оператора ЦОН результата государственной услуги (справка гражданину Республики Казахстан о состоянии/не состоянии на диспансерном учете) сформированной ИС АРМ ГБД.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с наркологической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 с наркологической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наркологической организации"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справки с наркологической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 акимата Атырауской области от "23" октября 2015 года 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Атырауской области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октября 2015 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из медицинской карты стационарного больного"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Start w:name="z2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из медицинской карты стационарного больного" (далее – государственная услуга) оказывается медицинскими организациями, оказывающими стационарную помощь (далее – услугодатель).</w:t>
      </w:r>
    </w:p>
    <w:bookmarkEnd w:id="226"/>
    <w:bookmarkStart w:name="z3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bookmarkEnd w:id="227"/>
    <w:bookmarkStart w:name="z22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228"/>
    <w:bookmarkStart w:name="z22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выписка из медицинской карты стационарного больного в бумажном виде по форме, утвержденной приказом исполняющего обязанности Министра здравоохранения Республики Казахстан от 23 ноября 2010 года № 907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форм первичной медицинской документации организаций здравоохранения"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№ 6697), подписанная врачом-ординатором, заверенная личной врачебной печатью и печатью услугодателя.</w:t>
      </w:r>
    </w:p>
    <w:bookmarkEnd w:id="229"/>
    <w:bookmarkStart w:name="z230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0"/>
    <w:bookmarkStart w:name="z23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обращение услугополучателя к услугодателю с документом,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выписки из медицинской карты стационарного больного", утвержденного приказом Министра здравоохранения и социального развития Республики Казахстан от 27 апреля 2015 года № 272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области здравоохранения"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31"/>
    <w:bookmarkStart w:name="z23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 входящей в состав процесса оказания государственной услуги, длительность его выполнения:</w:t>
      </w:r>
    </w:p>
    <w:bookmarkEnd w:id="232"/>
    <w:bookmarkStart w:name="z23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лечащий врач услугодателя в течении 20 (двадцати) минут после завершения курса лечения на дальнейшее наблюдение по месту жительства оформляет, подписывает, заверяет личной врачебной печатью выписной эпикриз и направляет заведующему отделением услугодателя;</w:t>
      </w:r>
    </w:p>
    <w:bookmarkEnd w:id="233"/>
    <w:bookmarkStart w:name="z23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услугодателя в течении 20 (двадцати) минут подписывает выписной эпикриз с расшифровкой фамилий и направляет ответственной медицинской сестре профильного отделения услугодателя;</w:t>
      </w:r>
    </w:p>
    <w:bookmarkEnd w:id="234"/>
    <w:bookmarkStart w:name="z23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ответственная медицинская сестра профильного отделения услугодателя в течении 20 (двадцати) минут заверяет выписной эпикриз печатью услугодателя и выдает на руки услугополучателю выписку из медицинской карты стационарного больного.</w:t>
      </w:r>
    </w:p>
    <w:bookmarkEnd w:id="235"/>
    <w:bookmarkStart w:name="z23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6"/>
    <w:bookmarkStart w:name="z23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237"/>
    <w:bookmarkStart w:name="z23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лечащий врач услугодателя;</w:t>
      </w:r>
    </w:p>
    <w:bookmarkEnd w:id="238"/>
    <w:bookmarkStart w:name="z23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услугодателя;</w:t>
      </w:r>
    </w:p>
    <w:bookmarkEnd w:id="239"/>
    <w:bookmarkStart w:name="z24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ответственная медицинская сестра профильного отделения услугодателя.</w:t>
      </w:r>
    </w:p>
    <w:bookmarkEnd w:id="240"/>
    <w:bookmarkStart w:name="z24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выписки из медицинской карты стационарного больного"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выписки из медицинской карты стационарного больного"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выписки из медицинской карты стационарного больного"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выписки из медицинской карты стационарного больного"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 акимата Атырауской области от "23" октября 2015 года 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"23" октября 2015 года № 328</w:t>
            </w:r>
          </w:p>
        </w:tc>
      </w:tr>
    </w:tbl>
    <w:bookmarkStart w:name="z24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243"/>
    <w:bookmarkStart w:name="z33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bookmarkEnd w:id="244"/>
    <w:bookmarkStart w:name="z24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245"/>
    <w:bookmarkStart w:name="z24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медицинской организации, оказывающей первичную медико-санитарную помощь, выданная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медицинской организации, оказывающей первичную медико-санитарную помощь", утвержденным приказом Министра здравоохранения и социального развития Республики Казахстан от 27 апреля 2015 года № 272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области здравоохранения"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11304)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по формам № 035-2/у и № 079/у, утвержденным приказом исполняющего обязанности Министра здравоохранения Республики Казахстан от 23 ноября 2010 года № 907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форм первичной медицинской документации организаций здравоохранения"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6697), подписанными участковым врачом или врачом общей практики (далее - ВОП), заверенными личной врачебной печатью и печатью услугодателя.</w:t>
      </w:r>
    </w:p>
    <w:bookmarkEnd w:id="246"/>
    <w:bookmarkStart w:name="z24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7"/>
    <w:bookmarkStart w:name="z25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к услугодателю с документом, удостоверяющий личность.</w:t>
      </w:r>
    </w:p>
    <w:bookmarkEnd w:id="248"/>
    <w:bookmarkStart w:name="z25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 входящей в состав процесса оказания государственной услуги, длительность его выполнения:</w:t>
      </w:r>
    </w:p>
    <w:bookmarkEnd w:id="249"/>
    <w:bookmarkStart w:name="z25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медицинский регистратор услугодателя в течении 5 (пяти) минут принимает документы услугополучателя, проверяет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участковому врачу или заведующему отделением услугодателя;</w:t>
      </w:r>
    </w:p>
    <w:bookmarkEnd w:id="250"/>
    <w:bookmarkStart w:name="z25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или заведующий отделением услугодателя в течении 15 (пятнадцати) минут осуществляет сверку данных услугополучателя в базе данных "Регистр прикрепления населения", осуществляет прием услугополучателя, заполняет справку, заверяет личной врачебной печатью и направляет медицинскому работнику услугодателя;</w:t>
      </w:r>
    </w:p>
    <w:bookmarkEnd w:id="251"/>
    <w:bookmarkStart w:name="z25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услугодателя в течении 10 (десяти) минут регистрирует справку в журнале регистрации, заверяет печатью услугодателя и передает услугополучателю.</w:t>
      </w:r>
    </w:p>
    <w:bookmarkEnd w:id="252"/>
    <w:bookmarkStart w:name="z255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3"/>
    <w:bookmarkStart w:name="z25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254"/>
    <w:bookmarkStart w:name="z25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</w:p>
    <w:bookmarkEnd w:id="255"/>
    <w:bookmarkStart w:name="z25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или заведующий отделением услугодателя;</w:t>
      </w:r>
    </w:p>
    <w:bookmarkEnd w:id="256"/>
    <w:bookmarkStart w:name="z25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услугодателя.</w:t>
      </w:r>
    </w:p>
    <w:bookmarkEnd w:id="257"/>
    <w:bookmarkStart w:name="z26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справки с медицинской организации, оказывающей первичную медико-санитарную помощь"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с медицинской организации, оказывающей первичную медико-санитарную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 с медицинской организации, оказывающей первичную медико-санитарную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медицинской организации, оказывающей первичную медико-санитарную помощь"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 акимата Атырауской области от "23" октября 2015 года 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"23" октября 2015 года № 328</w:t>
            </w:r>
          </w:p>
        </w:tc>
      </w:tr>
    </w:tbl>
    <w:bookmarkStart w:name="z264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листа о временной нетрудоспособности с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листа о временной нетрудоспособности с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260"/>
    <w:bookmarkStart w:name="z33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лист о временной нетрудоспособности с медицинской организации, оказывающей первичную медико-санитарную помощь в соответствии с приказом Министра здравоохранения и социального развития Республики Казахстан от 31 марта 2015 года № 183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проведения экспертизы временной нетрудоспособности, выдачи листа и справки о временной нетрудоспособности"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№ 10964).</w:t>
      </w:r>
    </w:p>
    <w:bookmarkEnd w:id="263"/>
    <w:bookmarkStart w:name="z26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обращение услугополучателя к услугодателю с документом,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листа о временной нетрудоспособности с медицинской организации, оказывающей первичную медико-санитарную помощь", утвержденного приказом Министра здравоохранения и социального развития Республики Казахстан от 27 апреля 2015 года № 272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области здравоохранения"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 входящей в состав процесса оказания государственной услуги, длительность его выполнения: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медицинский регистратор услугодателя в течении 5 (пяти) минут принимает документы услугополучателя, проверяет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лечащему врачу услугодателя;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услугодателя в течении 15 (пятнадцати) минут осуществляет сверку данных услугополучателя в базе данных "Регистр прикрепления населения" (далее – РПН), осуществляет прием услугополучателя и направляет заведующему отделением или заместителю главного врача услугодателя;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отделением или заместитель главного врача услугодателя в течении 5 (пяти) минут осуществляет прием услугополучателя и направляет медицинскому работнику услугодателя;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работник услугодателя в течении 5 (пяти) минут принимает документы услугополучателя и проверяет на соответствие требованиям, ставит на лист о временной нетрудоспособности печать и угловой штамп организации и регистрирует в книге регистрации листков нетрудоспособности, передает результат государственной услуги услугополучателю.</w:t>
      </w:r>
    </w:p>
    <w:bookmarkEnd w:id="270"/>
    <w:bookmarkStart w:name="z275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услугодателя;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услугодателя;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отделением или заместитель главного врача.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листа о временной нетрудоспособности с медицинской организации, оказывающей первичную медико-санитарную помощь"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листа о временной нетрудоспособности с медицинской организации, оказывающей первичную медико-санитарную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листа о временной нетрудоспособности с медицинской организации, оказывающей первичную медико-санитарную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листа о временной нетрудоспособности с медицинской организации, оказывающей первичную медико-санитарную помощь"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постановлению акимата Атырауской области от "23" октября 2015 года № 328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"23" октября 2015 года № 328</w:t>
            </w:r>
          </w:p>
        </w:tc>
      </w:tr>
    </w:tbl>
    <w:bookmarkStart w:name="z28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временной нетрудоспособности с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временной нетрудоспособности с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279"/>
    <w:bookmarkStart w:name="z33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справки о временной нетрудоспособности с медицинской организации, оказывающей первичную медико-санитарную помощь в соответствии с приказом Министра здравоохранения и социального развития Республики Казахстан от 31 марта 2015 года № 183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проведения экспертизы временной нетрудоспособности, выдачи листа и справки о временной нетрудоспособности"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№ 10964).</w:t>
      </w:r>
    </w:p>
    <w:bookmarkEnd w:id="282"/>
    <w:bookmarkStart w:name="z28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обращение услугополучателя к услугодателю с документом,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государственной услуги "Выдача справки о временной нетрудоспособности с медицинской организации, оказывающей первичную медико-санитарную помощь", утвержденного приказом Министра здравоохранения и социального развития Республики Казахстан от 27 апреля 2015 года № 272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области здравоохранения"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 входящей в состав процесса оказания государственной услуги, длительность его выполнения: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медицинский регистратор услугодателя в течении 5 (пяти) минут принимает документы услугополучателя, проверяет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лечащему врачу или заведующему отделением услугодателя;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или заведующий отделением услугодателя в течении 15 (пятнадцати) минут осуществляет сверку данных услугополучателя в базе данных "Регистр прикрепления населения", осуществляет прием услугополучателя, заполняет справку, заверяет личной врачебной печатью и направляет медицинскому работнику услугодателя;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услугодателя в течении 10 (десяти) минут регистрирует справку в журнале регистрации, заверяет печатью услугодателя и передает услугополучателю.</w:t>
      </w:r>
    </w:p>
    <w:bookmarkEnd w:id="288"/>
    <w:bookmarkStart w:name="z29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или заведующий отделением услугодателя;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услугодателя.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справки о временной нетрудоспособности с медицинской организации, оказывающей первичную медико-санитарную помощь"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о временной нетрудоспособности с медицинской организации, оказывающей первичную медико-санитарную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 о временной нетрудоспособности с медицинской организации, оказывающей первичную медико-санитарную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о временной нетрудоспособности с медицинской организации, оказывающей первичную медико-санитарную помощь"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 акимата Атырауской области от "23" октября 2015 года № 328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Дополнено приложением 12 в соответствии с постановлением акимата Атырауской области от 04.07.2016 № </w:t>
      </w:r>
      <w:r>
        <w:rPr>
          <w:rFonts w:ascii="Times New Roman"/>
          <w:b w:val="false"/>
          <w:i w:val="false"/>
          <w:color w:val="ff0000"/>
          <w:sz w:val="28"/>
        </w:rPr>
        <w:t>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согласия или отзыва на прижизненное добровольное пожертвование тканей (части ткани) и (или) органов (части органов) после смерти в целях трансплантации" 1. Общие положения</w:t>
      </w:r>
    </w:p>
    <w:bookmarkStart w:name="z33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согласия или отзыва на прижизненное добровольное пожертвование тканей (части ткани) и (или) органов (части органов) после смерти в целях трансплантации" (далее – государственная услуга) оказывается медицинскими организациями, оказывающими первичную медико-санитарную помощь (далее - услугодатель).</w:t>
      </w:r>
    </w:p>
    <w:bookmarkEnd w:id="295"/>
    <w:bookmarkStart w:name="z33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296"/>
    <w:bookmarkStart w:name="z34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97"/>
    <w:bookmarkStart w:name="z34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98"/>
    <w:bookmarkStart w:name="z34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о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согласия или отзыва на прижизненное добровольное пожертвование тканей (части ткани) и (или) органов (части органов) после смерти в целях трансплантации",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 11304)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справка об отказе в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99"/>
    <w:bookmarkStart w:name="z34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регистрации отзыва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4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по форме согласно приложению 4 или 5 к Стандарту.</w:t>
      </w:r>
    </w:p>
    <w:bookmarkEnd w:id="301"/>
    <w:bookmarkStart w:name="z34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входящей в состав процесса оказания государственной услуги, длительность его выполнения:</w:t>
      </w:r>
    </w:p>
    <w:bookmarkEnd w:id="302"/>
    <w:bookmarkStart w:name="z34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медицинский работник услугодателя:</w:t>
      </w:r>
    </w:p>
    <w:bookmarkEnd w:id="303"/>
    <w:bookmarkStart w:name="z34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заявление и документы и производит запись в журнале регистрации согласия или отзыва на прижизненное, добровольное пожертвование тканей (части ткани) и (или) органов (части органов) после смерти в целях трансплантации (далее – журнал регистрации) – не более 30 (тридцати) минут;</w:t>
      </w:r>
    </w:p>
    <w:bookmarkEnd w:id="304"/>
    <w:bookmarkStart w:name="z34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осуществляет проверку сведений в системе "Регистр диспансерных больных" при отсутствии противопоказаний (туберкулез, ВИЧ/СПИД, гепатиты В и С, психические и поведенческие расстройства, инфекции передающиеся половым путем) для трансплантации тканей (части ткани) и (или) органов (части органов) – в течение 2 (двух) рабочих дней;</w:t>
      </w:r>
    </w:p>
    <w:bookmarkEnd w:id="305"/>
    <w:bookmarkStart w:name="z34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выдает услугополучателю результат государственной услуги, заверенную печатью услугодателя в бумажном виде; </w:t>
      </w:r>
    </w:p>
    <w:bookmarkEnd w:id="306"/>
    <w:bookmarkStart w:name="z35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противопоказаний (туберкулез, ВИЧ/СПИД, гепатиты В и С, психические и поведенческие расстройства, инфекции передающиеся половым путем) для проведения трансплантации выдается мотивированный ответ об отказе – в течение 1 (одного) рабочего дня.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5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308"/>
    <w:bookmarkStart w:name="z35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медицинский работник услугодателя.</w:t>
      </w:r>
    </w:p>
    <w:bookmarkEnd w:id="309"/>
    <w:bookmarkStart w:name="z35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Описание последовательности процедур (действие) между структурными подразделениями (работниками) услугодателя с указанием длительности каждой процедуры (действия) приведено в приложении 1, справочник бизнес-процессов оказания государственной услуги "Регистрация согласия или отзыва на прижизненное, добровольное пожертвование тканей (части ткани) и (или) органов (части органов) после смерти в целях трансплантации" в приложении 2 к настоящему Регламенту.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согласия или отзыва на прижизненное, добровольное пожертвование тканей (части ткани) и (или) органов (части органов) после смерти в целях трансплантации"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(действие) между структурными подразделениями (работниками) услугодателя с указанием длительности каждой процедуры (действия)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согласия или отзыва на прижизненное добровольное пожертвование тканей (части ткани) и (или) органов (части органов) после смерти в целях трансплантации"</w:t>
            </w:r>
          </w:p>
        </w:tc>
      </w:tr>
    </w:tbl>
    <w:bookmarkStart w:name="z35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согласия или отзыва на прижизненное добровольное пожертвование тканей (части ткани) и (или) органов (части органов) после смерти в целях трансплантации"</w:t>
      </w:r>
    </w:p>
    <w:bookmarkEnd w:id="311"/>
    <w:bookmarkStart w:name="z36" w:id="312"/>
    <w:p>
      <w:pPr>
        <w:spacing w:after="0"/>
        <w:ind w:left="0"/>
        <w:jc w:val="left"/>
      </w:pPr>
    </w:p>
    <w:bookmarkEnd w:id="312"/>
    <w:p>
      <w:pPr>
        <w:spacing w:after="0"/>
        <w:ind w:left="0"/>
        <w:jc w:val="both"/>
      </w:pPr>
      <w:r>
        <w:drawing>
          <wp:inline distT="0" distB="0" distL="0" distR="0">
            <wp:extent cx="70993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header.xml" Type="http://schemas.openxmlformats.org/officeDocument/2006/relationships/header" Id="rId4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