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da9f" w14:textId="b35d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медицинской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23 октября 2015 года № 324. Зарегистрировано Департаментом юстиции Атырауской области 25 ноября 2015 года № 3353.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"ЦОН", "ЦОНа" заменены словами "Государственная корпорация", "Государственной корпорации", "Государственную корпорацию", слова "центром обслуживания населения" заменены словами "Государственной корпорацией" в соответствии с постановлением Атырауского областного акимата от 04.07.2016 № </w:t>
      </w:r>
      <w:r>
        <w:rPr>
          <w:rFonts w:ascii="Times New Roman"/>
          <w:b w:val="false"/>
          <w:i w:val="false"/>
          <w:color w:val="ff0000"/>
          <w:sz w:val="28"/>
        </w:rPr>
        <w:t>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"Выдача лицензии на медицинскую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Мукан Ш.Ж. –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"23" октября 2015 года № 324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"23" октября 2015 года № 324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медицинскую деятельность"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Государственная услуга "Выдача лицензии на медицинскую деятельность" (далее – государственная услуга) оказывается местным исполнительным органом области - государственным учреждением "Управление здравоохранения Атырауской области" (далее-услугодатель).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веб-портал "электронного правительства" www.egov.kz,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 Некоммерческое акционерное общество "Государственная корпорация "Правительство для граждан" (далее -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Атырауского областного акимата от 04.07.2016 №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-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медицинскую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 (зарегистрирован в реестре государственной регистрации нормативных правовых актов № 11356)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и (или) приложения к лицензии на бумажном носителе лицензия и (или) приложение к лицензии оформляются в электронной форме, распечатываются и заверяются печатью услугодателя и подписью руководителя услугодателя.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 Основанием для начала процедуры (действия) по оказанию государственной услуги является заявление, по форме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либо запрос в форме электронного документа, удостоверяющий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принимает документы, вносит заявление в единую систему электронного документооборота и передает руководителю услугодателя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отписывает заявление услугополучателя специалисту по лицензированию услугодателя для рассмотрения пакета документов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по лицензированию услугодателя проверяет полноту документов: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вводит логин и пароль (авторизуется) в информационную систему государственной базы данных "Е-лицензирование" (далее - ИС ГБД "Е-лицензирование");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вводит запрос в шлюз "электронного правительства";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заполняет формы запроса в части отметки о наличии документов в бумажной форме, сканирует необходимые документы, предоставленные услугополучателем и прикрепляет их к форме запроса;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регистрирует запрос и обрабатывает государственную услугу в ИС ГБД "Е-лицензирование";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проверяет соответствия услугополучателя квалификационным требованиям и основаниям для выдачи лицензии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формирует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формирует результат государственной услуги в ИС ГБД "Е-лицензирование": при выдаче лицензии и (или) приложения к лицензии - не позднее 14 (четырнадцати) рабочих дней, при переоформлении лицензии и (или) приложения к лицензии - не позднее 2 (двух) рабочих дней, при выдаче дубликата лицензии - не позднее 1 (одного) рабочего дня;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предоставления неполного пакета документов подготавливает мотивированный ответ об отказе и передает руководителю для подписания – в течении 1 (одного) рабочего дня.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подписывает результат государственной услуги или мотивированный ответ об отказе и передает работнику канцелярии услугодателя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выдает результат государственной услуги или мотивированный ответ об отказе услугополучателю или передает курьеру Государственной корпорации в течении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 В процессе оказания государственной услуги задействованы следующие структурно-функциональные единицы (далее – СФЕ):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лицензированию услугодателя.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(действие)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"Выдача лицензии на медицинскую деятельность"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 Описание функционального взаимодействия при оказании государственной услуги через Государственную корпорацию (диаграмма № 1 функционального взаимодействия при оказании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работник Государственной корпорации принимает от услугополучателя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предоставления неполного пакета документов отказывает в приеме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если документы полные, работник Государственной корпорации регистрирует документы и выдает расписку услугополучателю о приеме соответствующих документов с указанием: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документов;</w:t>
      </w:r>
    </w:p>
    <w:bookmarkEnd w:id="25"/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26"/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</w:p>
    <w:bookmarkEnd w:id="27"/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28"/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Государственной корпорации, принявшего заявление на оформление документов (максимально допустимое время обслуживания услугополучателя в день обращения - не более 15 (пятнадцати) минут);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3 - инспектор Государственной корпорации передает документы в накопительный сектор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1 - накопительный сектор собирает документы, составляет реестр и передает услугодателю через курьера Государственной корпорации в течении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4 - курьер Государственной корпорации передает документы в канцелярию услугодателя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содержание каждой процедуры (действия) услугодателя приведены в пункте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6 - канцелярия услугодателя передает результат государственной услуги курьеру Государственной корпорации в течении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7 - курьер Государственной корпорации передает результат государственной услуги в накопительный сектор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8 - накопительный сектор передает результат государственной услуги инспектору Государственной корпорации в течении 15 (пятнадцати) минут для выдачи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9 - инспектор выдает результат государственной услуги услугополучателю (максимально допустимое время ожидания в очереди при получении результата государственной услуги – не более 15 (пятнадцати)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Пошаговые действия и решения через портал (диаграмма № 2 функционального взаимодействия при оказании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с помощью своего регистрационного свидетельства ЭЦП, которое прикреплено услугополучателем в интернет-браузер компьютера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1 -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1 - проверка на портале подлинности данных о зарегистрированном услугополучателе через индивидуальный идентификационный номер (далее - 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3 -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4 - оплата услуги через платежный шлюз "электронного правительства" (далее – ПШЭП),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2 - проверка в ИС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5 - формирование сообщения об отказе в запрашиваемой государственной услуге в связи с отсутствием оплаты за оказание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ИИН, указанных в запросе и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7 -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8 -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9 - регистрация электронного документа (запроса услугополучателя)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4 -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10 -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11 - получение услугополучателем результата государственной услуги,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медицинскую деятельность"</w:t>
            </w:r>
          </w:p>
        </w:tc>
      </w:tr>
    </w:tbl>
    <w:bookmarkStart w:name="z8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(действие) между структурными подразделениями (работниками) с указанием длительности каждой процедуры (действия)</w:t>
      </w:r>
    </w:p>
    <w:bookmarkEnd w:id="30"/>
    <w:bookmarkStart w:name="z89" w:id="31"/>
    <w:p>
      <w:pPr>
        <w:spacing w:after="0"/>
        <w:ind w:left="0"/>
        <w:jc w:val="left"/>
      </w:pP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 на медицинскую деятельность"</w:t>
            </w:r>
          </w:p>
        </w:tc>
      </w:tr>
    </w:tbl>
    <w:bookmarkStart w:name="z9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медицинскую деятельность"</w:t>
      </w:r>
    </w:p>
    <w:bookmarkEnd w:id="32"/>
    <w:bookmarkStart w:name="z92" w:id="33"/>
    <w:p>
      <w:pPr>
        <w:spacing w:after="0"/>
        <w:ind w:left="0"/>
        <w:jc w:val="left"/>
      </w:pP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3" w:id="34"/>
    <w:p>
      <w:pPr>
        <w:spacing w:after="0"/>
        <w:ind w:left="0"/>
        <w:jc w:val="left"/>
      </w:pP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регламенту государственной услуги "Выдача лицензии на медицинскую деятельность"</w:t>
      </w:r>
    </w:p>
    <w:bookmarkEnd w:id="35"/>
    <w:bookmarkStart w:name="z9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№1 функционального взаимодействия при оказании государственной услуги через Государственную корпорацию</w:t>
      </w:r>
    </w:p>
    <w:bookmarkEnd w:id="36"/>
    <w:bookmarkStart w:name="z96" w:id="37"/>
    <w:p>
      <w:pPr>
        <w:spacing w:after="0"/>
        <w:ind w:left="0"/>
        <w:jc w:val="left"/>
      </w:pP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№2 функционального взаимодействия при оказании государственной услуги через портал</w:t>
      </w:r>
    </w:p>
    <w:bookmarkEnd w:id="38"/>
    <w:bookmarkStart w:name="z98" w:id="39"/>
    <w:p>
      <w:pPr>
        <w:spacing w:after="0"/>
        <w:ind w:left="0"/>
        <w:jc w:val="left"/>
      </w:pP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9" w:id="40"/>
    <w:p>
      <w:pPr>
        <w:spacing w:after="0"/>
        <w:ind w:left="0"/>
        <w:jc w:val="left"/>
      </w:pP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69088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"23" октября 2015 года № 324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"23" октября 2015 года № 324</w:t>
            </w:r>
          </w:p>
        </w:tc>
      </w:tr>
    </w:tbl>
    <w:bookmarkStart w:name="z10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</w:p>
    <w:bookmarkEnd w:id="41"/>
    <w:bookmarkStart w:name="z10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2"/>
    <w:bookmarkStart w:name="z10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Государственная услуга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(далее – государственная услуга) оказывается государственным учреждением "Управление здравоохранения Атырауской области" (далее - услугодатель).</w:t>
      </w:r>
    </w:p>
    <w:bookmarkEnd w:id="43"/>
    <w:bookmarkStart w:name="z10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 Некоммерческое акционерное общество "Государственная корпорация "Правительство для граждан" (далее -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Атырауского областного акимата от 04.07.2016 №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выписка из протокола о соответствии (несоответствии) требованиям, предъявляемым потенциальному поставщику, для участия в кампании свободного прикрепления граждан Республики Казахстан и оралманов к субъектам здравоохранения, оказывающим первичную медико-санитарную помощь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от 28 апреля 2015 года № 294 "Об утверждении стандартов государственных услуг в сфере медицинской деятельности" (зарегистрирован в реестре государственной регистрации нормативных правовых актов № 11356)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выписка из протокола о соответствии (несоответствии) требованиям, предъявляемым потенциальному поставщику для участия в оказании гарантированного объема бесплатной медицинской помощи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5"/>
    <w:bookmarkStart w:name="z11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 Основанием для начала процедуры (действия) по оказанию государственной услуги является заявка на участие,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услугодателя (далее - секретарь комиссии) принимает документы и регистрирует данные потенциального поставщика и представителя потенциального поставщика в журнале регистрации заявок и информирует всех членов комиссии о предстоящем заседании и организует деятельность комиссии – не позднее 3 (трех) рабочих дней со дня истечения окончательного срока представления заявок.</w:t>
      </w:r>
    </w:p>
    <w:bookmarkEnd w:id="46"/>
    <w:bookmarkStart w:name="z11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установления достоверности представленных услугополучателем документов к заявке на участие – в течение 29 (двадцати девяти) календарных дней.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полноту пакета документов и соответствия потенциальных поставщиков к требованиям и подписывают протоколы о соответствии (несоответствии) - не позднее 2 (два)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 выдает результат государственной услуги поставщику либо его представителю или курьеру Государственной корпорации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8"/>
    <w:bookmarkStart w:name="z12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 В процессе оказания государственной услуги задействованы следующие структурно-функциональные единицы (далее – СФЕ):</w:t>
      </w:r>
    </w:p>
    <w:bookmarkEnd w:id="49"/>
    <w:bookmarkStart w:name="z12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работник услугодателя;</w:t>
      </w:r>
    </w:p>
    <w:bookmarkEnd w:id="50"/>
    <w:bookmarkStart w:name="z12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комиссия.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2"/>
    <w:bookmarkStart w:name="z12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 Пошаговые действия и решения инспектора Государственной корпорации (диаграмма функционального взаимодействия при оказании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инспектор Государственной корпорации принимает заявку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необходимых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предоставления неполного пакета документов, выдает расписку об отказе в их принятии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если документы полные, инспектор Государственной корпорации регистрирует заявку и выдает расписку услугополучателю о приеме соответствующих документов с указанием:</w:t>
      </w:r>
    </w:p>
    <w:bookmarkEnd w:id="53"/>
    <w:bookmarkStart w:name="z12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документов;</w:t>
      </w:r>
    </w:p>
    <w:bookmarkEnd w:id="54"/>
    <w:bookmarkStart w:name="z12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55"/>
    <w:bookmarkStart w:name="z13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</w:p>
    <w:bookmarkEnd w:id="56"/>
    <w:bookmarkStart w:name="z13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57"/>
    <w:bookmarkStart w:name="z13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Государственной корпорации, принявшего заявление на оформление документов - не более 20 (двадцати) минут;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3 - инспектор Государственной корпорации передает документы в накопительный сектор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1 - накопительный сектор собирает документы, составляет реестр и в течение 3 (трех) часов направляет документы через курьера Государственной корпорации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содержание каждой процедуры (действия) услугодателя приведены в пункте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–курьер Государственной корпорации передает результат государственной услуги в в сектор сбора информации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работник сектора сбора информации Государственной корпорации с помощью сканерного штрих-кода отмечает полученные документы от услугодателя в Государственную корпорацию в течении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работник, осуществляющий выдачу готовых документов, выдает услугополучателю результат государственной услуги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      </w:r>
          </w:p>
        </w:tc>
      </w:tr>
    </w:tbl>
    <w:bookmarkStart w:name="z14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9"/>
    <w:bookmarkStart w:name="z141" w:id="60"/>
    <w:p>
      <w:pPr>
        <w:spacing w:after="0"/>
        <w:ind w:left="0"/>
        <w:jc w:val="left"/>
      </w:pP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      </w:r>
          </w:p>
        </w:tc>
      </w:tr>
    </w:tbl>
    <w:bookmarkStart w:name="z14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</w:p>
    <w:bookmarkEnd w:id="61"/>
    <w:bookmarkStart w:name="z144" w:id="62"/>
    <w:p>
      <w:pPr>
        <w:spacing w:after="0"/>
        <w:ind w:left="0"/>
        <w:jc w:val="left"/>
      </w:pP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5438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45" w:id="63"/>
    <w:p>
      <w:pPr>
        <w:spacing w:after="0"/>
        <w:ind w:left="0"/>
        <w:jc w:val="left"/>
      </w:pP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      </w:r>
          </w:p>
        </w:tc>
      </w:tr>
    </w:tbl>
    <w:bookmarkStart w:name="z14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</w:t>
      </w:r>
    </w:p>
    <w:bookmarkEnd w:id="64"/>
    <w:bookmarkStart w:name="z148" w:id="65"/>
    <w:p>
      <w:pPr>
        <w:spacing w:after="0"/>
        <w:ind w:left="0"/>
        <w:jc w:val="left"/>
      </w:pP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49" w:id="66"/>
    <w:p>
      <w:pPr>
        <w:spacing w:after="0"/>
        <w:ind w:left="0"/>
        <w:jc w:val="left"/>
      </w:pP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64770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