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6dd8f8" w14:textId="86dd8f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02 октября 2015 года № 310. Зарегистрировано Департаментом юстиции Атырауской области 03 ноября 2015 года № 3334.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постановления - в редакции постановления акимата Атырауской области от 04.07.2017 № </w:t>
      </w:r>
      <w:r>
        <w:rPr>
          <w:rFonts w:ascii="Times New Roman"/>
          <w:b w:val="false"/>
          <w:i w:val="false"/>
          <w:color w:val="ff0000"/>
          <w:sz w:val="28"/>
        </w:rPr>
        <w:t>173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Атырауской области от 04.07.2017 № </w:t>
      </w:r>
      <w:r>
        <w:rPr>
          <w:rFonts w:ascii="Times New Roman"/>
          <w:b w:val="false"/>
          <w:i w:val="false"/>
          <w:color w:val="000000"/>
          <w:sz w:val="28"/>
        </w:rPr>
        <w:t>173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Дюсембаева Г.И. – первого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 акимата Атырауской области от "2" октября 2015 года № 310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"2" октября 2015 года № 310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постановления акимата Атырауской области от 04.07.2017 № </w:t>
      </w:r>
      <w:r>
        <w:rPr>
          <w:rFonts w:ascii="Times New Roman"/>
          <w:b w:val="false"/>
          <w:i w:val="false"/>
          <w:color w:val="ff0000"/>
          <w:sz w:val="28"/>
        </w:rPr>
        <w:t>173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bookmarkStart w:name="z1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– государственная услуга) оказывается местным исполнительным органом области – государственным учреждением "Управление координации занятости и социальных программ Атырауской области" (далее - услугодатель).</w:t>
      </w:r>
    </w:p>
    <w:bookmarkEnd w:id="2"/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осуществляется через: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(далее - Стандарт) (зарегистрированный в Реестре государственной регистрации нормативных правовых актов № 11342)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запрос в форме электронного документа, удостоверенного электронной цифровой подписью (далее – ЭЦП) услугополучателя (работодателя).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13"/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</w:t>
      </w:r>
    </w:p>
    <w:bookmarkEnd w:id="14"/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регистрирует документы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выдает услугополучателю (либо его представителю по доверенности) отрывной талон заявления с указанием даты регистрации, фамилии и инициалов лица, принявшего документы и предоставляет документы руководителю услугодателя – не более 20 (двадцати) минут;</w:t>
      </w:r>
    </w:p>
    <w:bookmarkEnd w:id="15"/>
    <w:bookmarkStart w:name="z3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документы исполнителю услугодателя – не более 20 (двадцати) минут;</w:t>
      </w:r>
    </w:p>
    <w:bookmarkEnd w:id="16"/>
    <w:bookmarkStart w:name="z3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"</w:t>
      </w:r>
      <w:r>
        <w:rPr>
          <w:rFonts w:ascii="Times New Roman"/>
          <w:b w:val="false"/>
          <w:i w:val="false"/>
          <w:color w:val="000000"/>
          <w:sz w:val="28"/>
        </w:rPr>
        <w:t>Правил и услови</w:t>
      </w:r>
      <w:r>
        <w:rPr>
          <w:rFonts w:ascii="Times New Roman"/>
          <w:b w:val="false"/>
          <w:i w:val="false"/>
          <w:color w:val="000000"/>
          <w:sz w:val="28"/>
        </w:rPr>
        <w:t xml:space="preserve">й выдачи и (или) продления разрешений работодателям на привлечение иностранной рабочей силы, а также осуществления внутрикорпоративного перевода",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и социального развития Республики Казахстан от 27 июня 2016 года № 559 "Об утверждении Правил и условий выдачи и (или) продления разрешений работодателям на привлечение иностранной рабочей силы, а также осуществления внутрикорпоративного перевода" (далее – Правила) (зарегистрированный в Реестре государственной регистрации нормативных правовых актов № 14170), в случае соответствия документов вносит документы на рассмотрение комиссии по выдаче разрешений на привлечение иностранной рабочей силы Атырауской области (далее – Kомиссия) – в течение 6 (шести) рабочих дней; 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18"/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документы и рекомендует услугодателю о выдаче разрешения либо об отказе – в течение 1 (одного) рабочего дня;</w:t>
      </w:r>
    </w:p>
    <w:bookmarkEnd w:id="19"/>
    <w:bookmarkStart w:name="z3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согласно рекомендации Комиссии подготавливает проект решения и направляет руководителю услугодателя для подписания – в течение 20 (двадцати) минут;</w:t>
      </w:r>
    </w:p>
    <w:bookmarkEnd w:id="20"/>
    <w:bookmarkStart w:name="z3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решение и направляет исполнителю услугодателя – не более 20 (двадцати) минут;</w:t>
      </w:r>
    </w:p>
    <w:bookmarkEnd w:id="21"/>
    <w:bookmarkStart w:name="z3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на основании решения подготавливает уведомление о принятом решении и направляет руководителю услугодателя на подпись – не более 20 (двадцати) минут;</w:t>
      </w:r>
    </w:p>
    <w:bookmarkEnd w:id="22"/>
    <w:bookmarkStart w:name="z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уведомление и направляет исполнителю услугодателя – не более 20 (двадцати) минут;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исполнитель услугодателя регистрирует уведомление и направляет услугополучателю (либо его представителю по доверенности) – в течение 1 (одного) рабочего дня;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исполнитель услугодателя после получения копии документов, подтверждающие внесение сбора за выдачу разрешения (представленных услугополучателем в течение 10 (десяти) рабочих дней после получения уведомления) подготавливает проект разрешения и направляет руководителю услугодателя для подписания – не более 20 (двадцати) минут;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после подписания разрешения передает его исполнителю услугодателя - в течение 20 (двадцати) минут;</w:t>
      </w:r>
    </w:p>
    <w:bookmarkEnd w:id="27"/>
    <w:bookmarkStart w:name="z4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выдает разрешение услугополучателю (либо его представителю по доверенности) – в течение 1 (одного) рабочего дня;</w:t>
      </w:r>
    </w:p>
    <w:bookmarkEnd w:id="28"/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29"/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представляет документы руководителю услугодателя – не более 20 (двадцати) минут;</w:t>
      </w:r>
    </w:p>
    <w:bookmarkEnd w:id="30"/>
    <w:bookmarkStart w:name="z4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передает документы исполнителю услугодателя на рассмотрение – не более 20 (двадцати) минут;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3 (трех) рабочих дней;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33"/>
    <w:bookmarkStart w:name="z5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переоформлении либо об отказе в переоформлении и передает исполнителю услугодателя – в течение 1 (одного) рабочего дня;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на основании решения руководителя услугодателя подготавливает результат государственной услуги и предоставляет руководителю услугодателя для подписания – в течение 20 (двадцати) минут;</w:t>
      </w:r>
    </w:p>
    <w:bookmarkEnd w:id="35"/>
    <w:bookmarkStart w:name="z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направляет исполнителю услугодателя – в течение 20 (двадцати) минут;</w:t>
      </w:r>
    </w:p>
    <w:bookmarkEnd w:id="36"/>
    <w:bookmarkStart w:name="z5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дня;</w:t>
      </w:r>
    </w:p>
    <w:bookmarkEnd w:id="37"/>
    <w:bookmarkStart w:name="z5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38"/>
    <w:bookmarkStart w:name="z5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</w:t>
      </w:r>
    </w:p>
    <w:bookmarkEnd w:id="39"/>
    <w:bookmarkStart w:name="z5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их руководителю услугодателя – не более 20 (двадцати) минут;</w:t>
      </w:r>
    </w:p>
    <w:bookmarkEnd w:id="40"/>
    <w:bookmarkStart w:name="z5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документы исполнителю услугодателя – не более 20 (двадцати) минут;</w:t>
      </w:r>
    </w:p>
    <w:bookmarkEnd w:id="41"/>
    <w:bookmarkStart w:name="z5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2 (двух) рабочих дней;</w:t>
      </w:r>
    </w:p>
    <w:bookmarkEnd w:id="42"/>
    <w:bookmarkStart w:name="z5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43"/>
    <w:bookmarkStart w:name="z6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продлении либо об отказе в продлении и передает исполнителю услугодателя – в течение 1 (одного) рабочего дня;</w:t>
      </w:r>
    </w:p>
    <w:bookmarkEnd w:id="44"/>
    <w:bookmarkStart w:name="z6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согласно решению руководителя услугодателя подготавливает уведомление о принятом решении и направляет руководителю услугодателя – в течение 20 (двадцати) минут;</w:t>
      </w:r>
    </w:p>
    <w:bookmarkEnd w:id="45"/>
    <w:bookmarkStart w:name="z6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и направляет исполнителю услугодателя – не более 20 (двадцати) минут;</w:t>
      </w:r>
    </w:p>
    <w:bookmarkEnd w:id="46"/>
    <w:bookmarkStart w:name="z6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уведомление и выдает услугополучателю (либо его представителю по доверенности) – в течение 1 (одного) рабочего дня;</w:t>
      </w:r>
    </w:p>
    <w:bookmarkEnd w:id="47"/>
    <w:bookmarkStart w:name="z6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bookmarkEnd w:id="48"/>
    <w:bookmarkStart w:name="z6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исполнитель услугодателя после получения копии документов, подтверждающие внесение сбора за выдачу разрешения (представленных услугополучателем в течение 10 (десяти) рабочих дней после получения уведомления) подготавливает проект разрешения и направляет руководителю услугодателя для подписания – не более 20 (двадцати) минут;</w:t>
      </w:r>
    </w:p>
    <w:bookmarkEnd w:id="49"/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после подписания разрешения передает его исполнителю услугодателя - в течение 20 минут;</w:t>
      </w:r>
    </w:p>
    <w:bookmarkEnd w:id="50"/>
    <w:bookmarkStart w:name="z6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выдает разрешение услугополучателю (либо его представителю по доверенности) – в течение 1 (одного) рабочего дня;</w:t>
      </w:r>
    </w:p>
    <w:bookmarkEnd w:id="51"/>
    <w:bookmarkStart w:name="z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52"/>
    <w:bookmarkStart w:name="z6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53"/>
    <w:bookmarkStart w:name="z7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их руководителю услугодателя – не более 20 (двадцати) минут;</w:t>
      </w:r>
    </w:p>
    <w:bookmarkEnd w:id="54"/>
    <w:bookmarkStart w:name="z7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документы исполнителю услугодателя – не более 20 (двадцати) минут;</w:t>
      </w:r>
    </w:p>
    <w:bookmarkEnd w:id="55"/>
    <w:bookmarkStart w:name="z7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в случае соответствия документов вносит документы на рассмотрение Комиссии – в течение 4 (четырех) рабочих дней;</w:t>
      </w:r>
    </w:p>
    <w:bookmarkEnd w:id="56"/>
    <w:bookmarkStart w:name="z7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4 (четырех) рабочих дней;</w:t>
      </w:r>
    </w:p>
    <w:bookmarkEnd w:id="57"/>
    <w:bookmarkStart w:name="z7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документы и рекомендует услугодателю о выдаче разрешения либо об отказе – в течение 1 (одного) рабочего дня;</w:t>
      </w:r>
    </w:p>
    <w:bookmarkEnd w:id="58"/>
    <w:bookmarkStart w:name="z7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согласно рекомендации Комиссии подготавливает проект решения и направляет руководителю услугодателя для подписания – в течение 20 (двадцати) минут;</w:t>
      </w:r>
    </w:p>
    <w:bookmarkEnd w:id="59"/>
    <w:bookmarkStart w:name="z7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решение и направляет исполнителю услугодателя – не более 20 (двадцати) минут;</w:t>
      </w:r>
    </w:p>
    <w:bookmarkEnd w:id="60"/>
    <w:bookmarkStart w:name="z7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на основании решения подготавливает результат государственной услуги и направляет руководителю услугодателя на подпись – не более 20 (двадцати) минут;</w:t>
      </w:r>
    </w:p>
    <w:bookmarkEnd w:id="61"/>
    <w:bookmarkStart w:name="z7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направляет исполнителю услугодателя – не более 20 (двадцати) минут;</w:t>
      </w:r>
    </w:p>
    <w:bookmarkEnd w:id="62"/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дня;</w:t>
      </w:r>
    </w:p>
    <w:bookmarkEnd w:id="63"/>
    <w:bookmarkStart w:name="z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64"/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представляет документы руководителю услугодателя – не более 20 (двадцати) минут;</w:t>
      </w:r>
    </w:p>
    <w:bookmarkEnd w:id="65"/>
    <w:bookmarkStart w:name="z8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передает документы исполнителю услугодателя на рассмотрение – не более 20 (двадцати) минут;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3 (трех) рабочих дней;</w:t>
      </w:r>
    </w:p>
    <w:bookmarkEnd w:id="67"/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68"/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переоформлении либо об отказе в переоформлении и передает исполнителю услугодателя – в течение 1 (одного) рабочего дня;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на основании решения руководителя услугодателя подготавливает результат государственной услуги и предоставляет руководителю услугодателя для подписания – в течение 20 (двадцати) минут;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направляет исполнителю услугодателя – в течение 20 (двадцати) минут;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дня;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73"/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принимает документы, определенные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представляет документы руководителю услугодателя – не более 20 (двадцати) минут;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передает документы исполнителю услугодателя на рассмотрение – не более 20 (двадцати) минут;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на соответствие требованиям Правил и вносит на рассмотрение руководителю услугодателя – в течение 3 (трех) рабочих дней;</w:t>
      </w:r>
    </w:p>
    <w:bookmarkEnd w:id="76"/>
    <w:bookmarkStart w:name="z9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услугодателя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отказывает в оказании государственной услуги и возвращает приложенные к заявлению документы с выдачей услугополучателю обоснований о возврате документов (с указанием не представленных и (или) не заполненных по установленной форме документов) – в течение 3 (трех) рабочих дней;</w:t>
      </w:r>
    </w:p>
    <w:bookmarkEnd w:id="77"/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документы и принимает решение о продлении либо об отказе в продлении и передает исполнителю услугодателя – в течение 1 (одного) рабочего дня;</w:t>
      </w:r>
    </w:p>
    <w:bookmarkEnd w:id="78"/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на основании решения руководителя услугодателя подготавливает результат государственной услуги и предоставляет руководителю услугодателя для подписания – в течение 20 (двадцати) минут;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направляет исполнителю услугодателя –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регистрирует результат государственной услуги и выдает услугополучателю (либо его представителю по доверенности) – в течение 1 (одного) рабочего дня.</w:t>
      </w:r>
    </w:p>
    <w:bookmarkStart w:name="z9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0"/>
    <w:bookmarkStart w:name="z9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Комиссия по выдаче разрешений на привлечение иностранной рабочей силы Атырауской области (Комиссия).</w:t>
      </w:r>
    </w:p>
    <w:bookmarkStart w:name="z9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и продление разрешения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2"/>
    <w:bookmarkStart w:name="z9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3"/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через портал (диаграмма функционального взаимодействия при оказании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прикреплено услугополучателем к интернет-браузеру компьютера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индивидуальный идентификационный номер или бизнес-идентификационный номер (далее – ИИН или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6 - удостоверение (подписание) посредством ЭЦП услугополучателя заполненной формы запроса (введенных данных) и прикрепленных к нему документов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(в электронном виде)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и обработка запроса в информационной системе государственная база данных "Е-лицензирование" (далее – ИС ГБД "Е-лицензирование");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услугодателем соответствия услугополучателя квалификационным требованиям и основаниям для выдачи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1) 13) процесс 9 - получение услугополучателем результата государственной услуги,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bookmarkStart w:name="z12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85"/>
    <w:bookmarkStart w:name="z12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86"/>
    <w:bookmarkStart w:name="z12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88"/>
    <w:bookmarkStart w:name="z12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90"/>
    <w:bookmarkStart w:name="z12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92"/>
    <w:bookmarkStart w:name="z12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93"/>
    <w:bookmarkStart w:name="z13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95"/>
    <w:bookmarkStart w:name="z13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97"/>
    <w:bookmarkStart w:name="z13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bookmarkStart w:name="z13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 продление разрешения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99"/>
    <w:bookmarkStart w:name="z13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100"/>
    <w:bookmarkStart w:name="z13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102"/>
    <w:bookmarkStart w:name="z14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104"/>
    <w:bookmarkStart w:name="z14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bookmarkEnd w:id="106"/>
    <w:bookmarkStart w:name="z14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bookmarkEnd w:id="107"/>
    <w:bookmarkStart w:name="z14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bookmarkEnd w:id="109"/>
    <w:bookmarkStart w:name="z14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bookmarkEnd w:id="111"/>
    <w:bookmarkStart w:name="z14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4549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bookmarkStart w:name="z15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14"/>
    <w:bookmarkStart w:name="z153" w:id="115"/>
    <w:p>
      <w:pPr>
        <w:spacing w:after="0"/>
        <w:ind w:left="0"/>
        <w:jc w:val="left"/>
      </w:pP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6"/>
    <w:bookmarkStart w:name="z155" w:id="117"/>
    <w:p>
      <w:pPr>
        <w:spacing w:after="0"/>
        <w:ind w:left="0"/>
        <w:jc w:val="left"/>
      </w:pP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286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