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d6b1c" w14:textId="4ed6b1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11 сентября 2015 года № 285. Зарегистрировано Департаментом юстиции Атырауской области 02 октября 2015 года № 3306.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2) исключен постановлением акимата Атырауской области от 10.11.2017 № 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Признать утратившим силу постановления акимата Атырауской области от 11 апреля 2014 года №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области технической инспекции по Атырауской области" (зарегистрировано в реестре государственной регистрации нормативных правовых актов № 2921, опубликовано 14 июня 2014 года в газете "Прикаспийская коммуна") и от 8 октября 2014 года № </w:t>
      </w:r>
      <w:r>
        <w:rPr>
          <w:rFonts w:ascii="Times New Roman"/>
          <w:b w:val="false"/>
          <w:i w:val="false"/>
          <w:color w:val="000000"/>
          <w:sz w:val="28"/>
        </w:rPr>
        <w:t>312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и дополнений в постановление акимата Атырауской области" от 11 апреля 2014 года № 107 "Об утверждении регламентов государственных услуг в области технической инспекции по Атырауской области" (зарегистрировано в реестре государственной регистрации нормативно правовых актов № 3033, опубликованно 18 ноября 2014 года в газете "Прикаспийская коммуна").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Дюсембаева Г.И. - первого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"11" сентября 2015 года № 285</w:t>
            </w:r>
          </w:p>
        </w:tc>
      </w:tr>
    </w:tbl>
    <w:bookmarkStart w:name="z1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 - строительными машинами и механизмами, а также специальными машинами повышенной проходимости" (далее -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функции в сфере сельского хозяйства районов и города Атырау (далее - услугодатель).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 www.egov.kz, www.eIicense.kz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– удостоверение, дубликат удостоверения, при замене (обмене) удостоверения старого образца, на новое удостоверение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"/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- заявление по форме согласно приложению к стандарту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утвержденному приказом Министра сельского хозяйства Республики Казахстан от 6 мая 2015 года № 4-3/421</w:t>
      </w:r>
      <w:r>
        <w:rPr>
          <w:rFonts w:ascii="Times New Roman"/>
          <w:b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технической инспекции"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на портал - заявление в форме электронного документа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осуществляет прием документов и их регистрацию – не более 30 (тридцати) минут. Результат – проверка на полноту пакета документов согласно пункта 9 Стандарта и выдача услугополучателю копии зарегистрированного заявления с указанием: входящего номера, даты регистрации (времени), фамилии и инициалов должностного лица, принявшего заявление, даты (времени) получения государственной услуги и места выдачи документов и передает документы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корреспонденцией – не более 30 (тридцати)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течение 1 (одного) рабочего дня с момента получения документов вносит регистрационную запись в книге (журнале). Результат – направление удостоверения, дубликата удостоверения, при замене (обмене) удостоверения старого образца на новое - удостоверение тракториста-машиниста сотруднику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выдает результат государственной услуги услугополучателю в течении 30 (тридцати) минут. Результат – выдача результата государственной услуги услугополучателю.</w:t>
      </w:r>
    </w:p>
    <w:bookmarkEnd w:id="8"/>
    <w:bookmarkStart w:name="z3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bookmarkStart w:name="z3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 - строительными машинами и механизмами, а также специальными машинами повышенной проходимости"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- в редакции постановления акимата Атырауской области от 10.11.2017 № 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документа, удостоверенного ЭЦП услугополучателя в автоматизированное рабочее место шлюза "электронного правительства"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государственной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      </w:r>
          </w:p>
        </w:tc>
      </w:tr>
    </w:tbl>
    <w:bookmarkStart w:name="z5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"/>
    <w:bookmarkStart w:name="z58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      </w:r>
          </w:p>
        </w:tc>
      </w:tr>
    </w:tbl>
    <w:bookmarkStart w:name="z6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bookmarkEnd w:id="14"/>
    <w:bookmarkStart w:name="z61" w:id="15"/>
    <w:p>
      <w:pPr>
        <w:spacing w:after="0"/>
        <w:ind w:left="0"/>
        <w:jc w:val="left"/>
      </w:pP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" w:id="16"/>
    <w:p>
      <w:pPr>
        <w:spacing w:after="0"/>
        <w:ind w:left="0"/>
        <w:jc w:val="left"/>
      </w:pP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0739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      </w:r>
          </w:p>
        </w:tc>
      </w:tr>
    </w:tbl>
    <w:bookmarkStart w:name="z6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7"/>
    <w:bookmarkStart w:name="z65" w:id="18"/>
    <w:p>
      <w:pPr>
        <w:spacing w:after="0"/>
        <w:ind w:left="0"/>
        <w:jc w:val="left"/>
      </w:pP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19"/>
    <w:bookmarkStart w:name="z6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"11" сентября 2015 года № 285 </w:t>
            </w:r>
          </w:p>
        </w:tc>
      </w:tr>
    </w:tbl>
    <w:bookmarkStart w:name="z7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bookmarkEnd w:id="21"/>
    <w:bookmarkStart w:name="z7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bookmarkStart w:name="z7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–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функции в сфере сельского хозяйства районов и города Атырау (далее – услугодатель).</w:t>
      </w:r>
    </w:p>
    <w:bookmarkEnd w:id="23"/>
    <w:bookmarkStart w:name="z7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 www.egov.kz (далее – портал)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– проставление штампа в доверенности на управление транспортом;</w:t>
      </w:r>
    </w:p>
    <w:bookmarkEnd w:id="25"/>
    <w:bookmarkStart w:name="z8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доверенность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 </w:t>
      </w:r>
    </w:p>
    <w:bookmarkEnd w:id="26"/>
    <w:bookmarkStart w:name="z8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</w:t>
      </w:r>
    </w:p>
    <w:bookmarkEnd w:id="27"/>
    <w:bookmarkStart w:name="z8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8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- заявление по форме согласно приложению 1 к стандарту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доверенности", утвержденному приказом Министра сельского хозяйства Республики Казахстан от 6 мая 2015 года № 4-3/421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технической инспекции"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на портал – заявление в форме электронного документа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осуществляет прием документов и их регистрацию – не более 30 (тридцати) минут. Результат – проверка на полноту пакета документов согласно пункта 9 Стандарта. Выдача услугополучателю копии зарегистрированного заявления с указанием: входящего номера, даты регистрации (времени), фамилии и инициалов должностного лица, принявшего заявление, даты получения государственной услуги и места выдачи документов и передача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корреспонденцией – не более 30 (тридцати)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течении 3 (трех) часов с момента сдачи услугополучателем необходимых документов вносит регистрационную запись в книге (журнале). Результат – проставление штампа в доверенности на управление транспортом и направление сотруднику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выдает результат государственной услуги услугополучателю в течении 30 (тридцати) минут. Результат – выдача результата государственной услуги услугополучателю.</w:t>
      </w:r>
    </w:p>
    <w:bookmarkEnd w:id="29"/>
    <w:bookmarkStart w:name="z9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9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bookmarkStart w:name="z9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 Описание порядка обращения и последовательности процедур (действий) услугодателя и услугополучателя при оказании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документа, удостоверенного ЭЦП услугополучателя в автоматизированное рабочее место шлюза "электронного правительства"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государственной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      </w:r>
          </w:p>
        </w:tc>
      </w:tr>
    </w:tbl>
    <w:bookmarkStart w:name="z11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4"/>
    <w:bookmarkStart w:name="z112" w:id="35"/>
    <w:p>
      <w:pPr>
        <w:spacing w:after="0"/>
        <w:ind w:left="0"/>
        <w:jc w:val="left"/>
      </w:pP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      </w:r>
          </w:p>
        </w:tc>
      </w:tr>
    </w:tbl>
    <w:bookmarkStart w:name="z11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bookmarkEnd w:id="36"/>
    <w:bookmarkStart w:name="z115" w:id="37"/>
    <w:p>
      <w:pPr>
        <w:spacing w:after="0"/>
        <w:ind w:left="0"/>
        <w:jc w:val="left"/>
      </w:pP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6" w:id="38"/>
    <w:p>
      <w:pPr>
        <w:spacing w:after="0"/>
        <w:ind w:left="0"/>
        <w:jc w:val="left"/>
      </w:pP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0739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      </w:r>
          </w:p>
        </w:tc>
      </w:tr>
    </w:tbl>
    <w:bookmarkStart w:name="z11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функциональные взаимодействия при оказании государственной услуги через портал</w:t>
      </w:r>
    </w:p>
    <w:bookmarkEnd w:id="39"/>
    <w:bookmarkStart w:name="z119" w:id="40"/>
    <w:p>
      <w:pPr>
        <w:spacing w:after="0"/>
        <w:ind w:left="0"/>
        <w:jc w:val="left"/>
      </w:pP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41"/>
    <w:bookmarkStart w:name="z12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"11" сентября 2015 года № 285</w:t>
            </w:r>
          </w:p>
        </w:tc>
      </w:tr>
    </w:tbl>
    <w:bookmarkStart w:name="z12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43"/>
    <w:bookmarkStart w:name="z12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"/>
    <w:bookmarkStart w:name="z12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 (далее –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фукнкции в сфере сельского хозяйства районов и города Атырау (далее - услугодатель).</w:t>
      </w:r>
    </w:p>
    <w:bookmarkEnd w:id="45"/>
    <w:bookmarkStart w:name="z12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– выдача 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"/>
    <w:bookmarkStart w:name="z13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выданных разрешениях услугодателем вносятся в информационную систему "Государственная база данных "Е-лицензирование"</w:t>
      </w:r>
    </w:p>
    <w:bookmarkEnd w:id="48"/>
    <w:bookmarkStart w:name="z13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13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услугодателю - заявления по формам, согласно приложениям 1 или 2 к стандарту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проходимости", утвержденному приказом Министра сельского хозяйства Республики Казахстан от 6 мая 2015 года № 4-3/421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технической инспекции"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через портал – заявление в форме электронного документа, согласно приложениям 1 и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осуществляет прием документов и их регистрацию – не более 30 (тридцати) минут. Результат – проверка на полноту пакета документов согласно пункта 9 Стандарта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 и передача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корреспонденцией – не более 30 (тридцати) минут. Результат – определение ответственного исполнителя услугодателя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течении 14 (четырнадцати) календарных дней с момента сдачи услугополучателем необходимых документов вносит регистрационную запись в книге (журнале). Результат – направление регистрационного документа (дубликатов) и государственного номерного знака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выдает результат государственной услуги услугополучателю в течении 30 (тридцати) минут. Результат – выдача результата государственной услуги услугополучателю.</w:t>
      </w:r>
    </w:p>
    <w:bookmarkEnd w:id="50"/>
    <w:bookmarkStart w:name="z14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14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5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- в редакции постановления акимата Атырауской области от 10.11.2017 № 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документа, удостоверенного ЭЦП услугополучателя в автоматизированное рабочее место шлюза "электронного правительства"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государственной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</w:t>
            </w:r>
          </w:p>
        </w:tc>
      </w:tr>
    </w:tbl>
    <w:bookmarkStart w:name="z1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4"/>
    <w:bookmarkStart w:name="z164" w:id="55"/>
    <w:p>
      <w:pPr>
        <w:spacing w:after="0"/>
        <w:ind w:left="0"/>
        <w:jc w:val="left"/>
      </w:pP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7343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</w:t>
            </w:r>
          </w:p>
        </w:tc>
      </w:tr>
    </w:tbl>
    <w:bookmarkStart w:name="z1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56"/>
    <w:bookmarkStart w:name="z167" w:id="57"/>
    <w:p>
      <w:pPr>
        <w:spacing w:after="0"/>
        <w:ind w:left="0"/>
        <w:jc w:val="left"/>
      </w:pP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8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1247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проходимости"</w:t>
            </w:r>
          </w:p>
        </w:tc>
      </w:tr>
    </w:tbl>
    <w:bookmarkStart w:name="z17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59"/>
    <w:bookmarkStart w:name="z171" w:id="60"/>
    <w:p>
      <w:pPr>
        <w:spacing w:after="0"/>
        <w:ind w:left="0"/>
        <w:jc w:val="left"/>
      </w:pP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61"/>
    <w:bookmarkStart w:name="z1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"11" сентября 2015 года № 285</w:t>
            </w:r>
          </w:p>
        </w:tc>
      </w:tr>
    </w:tbl>
    <w:bookmarkStart w:name="z17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63"/>
    <w:bookmarkStart w:name="z17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"/>
    <w:bookmarkStart w:name="z1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Государственнаяая услуга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функции в сфере сельского хозяйства районов и города Атырау (далее – услугодатель).</w:t>
      </w:r>
    </w:p>
    <w:bookmarkEnd w:id="65"/>
    <w:bookmarkStart w:name="z1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 –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7"/>
    <w:bookmarkStart w:name="z1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физического или юридического лица (далее – услугополучатель)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68"/>
    <w:bookmarkStart w:name="z1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69"/>
    <w:bookmarkStart w:name="z18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"/>
    <w:bookmarkStart w:name="z1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- заявление по форме согласно приложению к стандарту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проходимости", утвержденному приказом Министра сельского хозяйства Республики Казахстан от 6 мая 2015 года № 4-3/421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технической инспекции"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на портал - заявление в форме электронного документа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осуществляет прием документов и их регистрацию – не более 30 (тридцати) минут. Результат – проверка на полноту пакета документов согласно пункта 9 Стандарта и выдача услугополучателю копии зарегистрированного заявления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 и передача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корреспонденцией – не более 30 (тридцати)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течение 1 (одного) рабочего дня с момента сдачи услугополучателем необходимых документов вносит регистрационную запись в книге (журнале). Результат – регистрация и направление 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выдает результат государственной услуги услугополучателю в течении 30 (тридцати) минут. Результат – выдача результата государственной услуги услугополучателю.</w:t>
      </w:r>
    </w:p>
    <w:bookmarkEnd w:id="71"/>
    <w:bookmarkStart w:name="z19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2"/>
    <w:bookmarkStart w:name="z19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0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- в редакции постановления акимата Атырауской области от 10.11.2017 № 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документа, удостоверенного ЭЦП услугополучателя в автоматизированное рабочее место шлюза "электронного правительства"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государственной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1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75"/>
    <w:bookmarkStart w:name="z217" w:id="76"/>
    <w:p>
      <w:pPr>
        <w:spacing w:after="0"/>
        <w:ind w:left="0"/>
        <w:jc w:val="left"/>
      </w:pP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7343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2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Cправочник бизнес-процессов оказания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77"/>
    <w:bookmarkStart w:name="z222" w:id="78"/>
    <w:p>
      <w:pPr>
        <w:spacing w:after="0"/>
        <w:ind w:left="0"/>
        <w:jc w:val="left"/>
      </w:pP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3" w:id="79"/>
    <w:p>
      <w:pPr>
        <w:spacing w:after="0"/>
        <w:ind w:left="0"/>
        <w:jc w:val="left"/>
      </w:pP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9596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"Государственная регистрация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2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Функциональные взаимодействия при оказании государственной услуги через портал</w:t>
      </w:r>
    </w:p>
    <w:bookmarkEnd w:id="80"/>
    <w:bookmarkStart w:name="z226" w:id="81"/>
    <w:p>
      <w:pPr>
        <w:spacing w:after="0"/>
        <w:ind w:left="0"/>
        <w:jc w:val="left"/>
      </w:pP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82"/>
    <w:bookmarkStart w:name="z22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"11" сентября 2015 года № 285</w:t>
            </w:r>
          </w:p>
        </w:tc>
      </w:tr>
    </w:tbl>
    <w:bookmarkStart w:name="z23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84"/>
    <w:bookmarkStart w:name="z23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"/>
    <w:bookmarkStart w:name="z23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 Государственная услуга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функции в сфере сельского хозяйства районов и города Атырау (далее – услугодатель).</w:t>
      </w:r>
    </w:p>
    <w:bookmarkEnd w:id="86"/>
    <w:bookmarkStart w:name="z23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веб-портал "электронного правительства" www.egov.kz,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 внесение записи "Исправен" либо "Неисправен" в регистрационном документе (техническом паспорте) заверенная подписью инженера-инспектора и штампом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88"/>
    <w:bookmarkStart w:name="z24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на портал – уведомление о готовности инженер-инспектора к проведению ежегодного государственного технического осмотра, с указанием даты, места и времени проведения технического осмотра машины. </w:t>
      </w:r>
    </w:p>
    <w:bookmarkEnd w:id="89"/>
    <w:bookmarkStart w:name="z24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0"/>
    <w:bookmarkStart w:name="z24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 Основанием для начала действия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- заявление по форме согласно приложению 1 к стандарту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приказом Министра сельского хозяйства Республики Казахстан от 6 мая 2015 года № 4-3/421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технической инспекции"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на портал – заявление в форме электронного документа,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осуществляет прием документов и их регистрацию – не более 30 (тридцати) минут. Результат – проверка на полноту пакета документов согласно пункта 9 Стандарта,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 и передача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корреспонденцией -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течении 14 (четырнадцати) рабочих дней с момента сдачи услугополучателем необходимых документов проводит технический осмотр машины и вносит регистрационную запись в книге (журнале). Результат – внесение записи "Исправен" либо "Неисправен" в регистрационном документе (техническом паспорте) заверенной подписью инженера-инспектора и штампом услугодателя и направление сотруднику канцелярии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 выдает результат государственной услуги услугополучателю в течении 30 (тридцати) минут. Результат – выдача результата государственной услуги услугополучателю.</w:t>
      </w:r>
    </w:p>
    <w:bookmarkEnd w:id="91"/>
    <w:bookmarkStart w:name="z25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25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5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- в редакции постановления акимата Атырауской области от 10.11.2017 № 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документа, удостоверенного ЭЦП услугополучателя в автоматизированное рабочее место шлюза "электронного правительства"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государственной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7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95"/>
    <w:bookmarkStart w:name="z271" w:id="96"/>
    <w:p>
      <w:pPr>
        <w:spacing w:after="0"/>
        <w:ind w:left="0"/>
        <w:jc w:val="left"/>
      </w:pP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73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к регламенту оказания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97"/>
    <w:bookmarkStart w:name="z274" w:id="98"/>
    <w:p>
      <w:pPr>
        <w:spacing w:after="0"/>
        <w:ind w:left="0"/>
        <w:jc w:val="left"/>
      </w:pP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5" w:id="99"/>
    <w:p>
      <w:pPr>
        <w:spacing w:after="0"/>
        <w:ind w:left="0"/>
        <w:jc w:val="left"/>
      </w:pP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985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27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функциональные взаимодействия при оказании государственной услуги через портал</w:t>
      </w:r>
    </w:p>
    <w:bookmarkEnd w:id="100"/>
    <w:bookmarkStart w:name="z278" w:id="101"/>
    <w:p>
      <w:pPr>
        <w:spacing w:after="0"/>
        <w:ind w:left="0"/>
        <w:jc w:val="left"/>
      </w:pP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102"/>
    <w:bookmarkStart w:name="z28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Атырауской области от "11" сентября 2015 года 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"11" сентября 2015 года № 285</w:t>
            </w:r>
          </w:p>
        </w:tc>
      </w:tr>
    </w:tbl>
    <w:bookmarkStart w:name="z34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6 - в редакции постановления акимата Атырауской области от 10.11.2017 № </w:t>
      </w:r>
      <w:r>
        <w:rPr>
          <w:rFonts w:ascii="Times New Roman"/>
          <w:b w:val="false"/>
          <w:i w:val="false"/>
          <w:color w:val="ff0000"/>
          <w:sz w:val="28"/>
        </w:rPr>
        <w:t>299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"/>
    <w:bookmarkStart w:name="z34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местными исполнительными органами - государственным учреждением "Управление сельского хозяйства Атырауской области", отделами, осуществляющими функции в сфере сельского хозяйства районов и города Атырау (далее - услугодатель).</w:t>
      </w:r>
    </w:p>
    <w:bookmarkEnd w:id="106"/>
    <w:bookmarkStart w:name="z35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07"/>
    <w:bookmarkStart w:name="z35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корпорация)";</w:t>
      </w:r>
    </w:p>
    <w:bookmarkEnd w:id="108"/>
    <w:bookmarkStart w:name="z35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09"/>
    <w:bookmarkStart w:name="z35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оказания государственной услуги: электронная (полностью автоматизированная) или бумажная.</w:t>
      </w:r>
    </w:p>
    <w:bookmarkEnd w:id="110"/>
    <w:bookmarkStart w:name="z35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выписка из реестра регистрации залога движимого имущества.</w:t>
      </w:r>
    </w:p>
    <w:bookmarkEnd w:id="111"/>
    <w:bookmarkStart w:name="z35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12"/>
    <w:bookmarkStart w:name="z35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35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4"/>
    <w:bookmarkStart w:name="z35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4-3/421 "Об утверждении стандартов государственных услуг в области технической инспекции" (зарегистрированное в Реестре государственной регистрации нормативных правовых актов № 11766) (далее – Стандарт);</w:t>
      </w:r>
    </w:p>
    <w:bookmarkEnd w:id="115"/>
    <w:bookmarkStart w:name="z35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– заявление в форме электронного документа, согласно приложению к Стандарту.</w:t>
      </w:r>
    </w:p>
    <w:bookmarkEnd w:id="116"/>
    <w:bookmarkStart w:name="z36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7"/>
    <w:bookmarkStart w:name="z36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Описание порядка обращения в Государственную корпорацию с указанием длительности каждой процедуры (действия) (диаграмма № 1 функционального взаймодействия при оказании государственной услуги через Государственную корпорацию приведена в приложении 1 к настоящему регламенту):</w:t>
      </w:r>
    </w:p>
    <w:bookmarkEnd w:id="118"/>
    <w:bookmarkStart w:name="z36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государственной услуги подает необходимые документы и заявление в Государственную корпорацию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очереди.</w:t>
      </w:r>
    </w:p>
    <w:bookmarkEnd w:id="119"/>
    <w:bookmarkStart w:name="z36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20"/>
    <w:bookmarkStart w:name="z36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услуги;</w:t>
      </w:r>
    </w:p>
    <w:bookmarkEnd w:id="121"/>
    <w:bookmarkStart w:name="z36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bookmarkEnd w:id="122"/>
    <w:bookmarkStart w:name="z36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Интегрированную информационную систему Государственной корпорации в государственную базу данных физических лиц / 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услугополучателя;</w:t>
      </w:r>
    </w:p>
    <w:bookmarkEnd w:id="123"/>
    <w:bookmarkStart w:name="z36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ФЛ/ГБД ЮЛ и данных доверенности в ЕНИС;</w:t>
      </w:r>
    </w:p>
    <w:bookmarkEnd w:id="124"/>
    <w:bookmarkStart w:name="z36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bookmarkEnd w:id="125"/>
    <w:bookmarkStart w:name="z36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электронной цифровой подписью (далее – ЭЦП) оператором Государственной корпорации в портал;</w:t>
      </w:r>
    </w:p>
    <w:bookmarkEnd w:id="126"/>
    <w:bookmarkStart w:name="z37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получение услугополучателем через оператора Государственной корпорации результата государственной услуги (выписка из реестра регистрации залога движимого имущества).</w:t>
      </w:r>
    </w:p>
    <w:bookmarkEnd w:id="127"/>
    <w:bookmarkStart w:name="z37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28"/>
    <w:bookmarkStart w:name="z37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 и пароля (осуществляется для незарегистрированных получателей на портале);</w:t>
      </w:r>
    </w:p>
    <w:bookmarkEnd w:id="129"/>
    <w:bookmarkStart w:name="z37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портале;</w:t>
      </w:r>
    </w:p>
    <w:bookmarkEnd w:id="130"/>
    <w:bookmarkStart w:name="z37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31"/>
    <w:bookmarkStart w:name="z37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32"/>
    <w:bookmarkStart w:name="z37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133"/>
    <w:bookmarkStart w:name="z37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bookmarkEnd w:id="134"/>
    <w:bookmarkStart w:name="z37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35"/>
    <w:bookmarkStart w:name="z37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в портал;</w:t>
      </w:r>
    </w:p>
    <w:bookmarkEnd w:id="136"/>
    <w:bookmarkStart w:name="z38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получение услугополучателем результата государственной услуги, сформированного порталом.</w:t>
      </w:r>
    </w:p>
    <w:bookmarkEnd w:id="137"/>
    <w:bookmarkStart w:name="z38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Справочник бизнес-процессов оказания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38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Государственную корпорацию</w:t>
      </w:r>
    </w:p>
    <w:bookmarkEnd w:id="139"/>
    <w:bookmarkStart w:name="z383" w:id="140"/>
    <w:p>
      <w:pPr>
        <w:spacing w:after="0"/>
        <w:ind w:left="0"/>
        <w:jc w:val="left"/>
      </w:pP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8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№2 Функциональные взаимодействия при оказании государственной услуги через портал</w:t>
      </w:r>
    </w:p>
    <w:bookmarkEnd w:id="141"/>
    <w:bookmarkStart w:name="z385" w:id="142"/>
    <w:p>
      <w:pPr>
        <w:spacing w:after="0"/>
        <w:ind w:left="0"/>
        <w:jc w:val="left"/>
      </w:pP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8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143"/>
    <w:bookmarkStart w:name="z387" w:id="144"/>
    <w:p>
      <w:pPr>
        <w:spacing w:after="0"/>
        <w:ind w:left="0"/>
        <w:jc w:val="left"/>
      </w:pP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      </w:r>
          </w:p>
        </w:tc>
      </w:tr>
    </w:tbl>
    <w:bookmarkStart w:name="z38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145"/>
    <w:bookmarkStart w:name="z390" w:id="146"/>
    <w:p>
      <w:pPr>
        <w:spacing w:after="0"/>
        <w:ind w:left="0"/>
        <w:jc w:val="left"/>
      </w:pP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91" w:id="147"/>
    <w:p>
      <w:pPr>
        <w:spacing w:after="0"/>
        <w:ind w:left="0"/>
        <w:jc w:val="left"/>
      </w:pP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68961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