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6b1c" w14:textId="4ed6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сентября 2015 года № 285. Зарегистрировано Департаментом юстиции Атырауской области 02 октября 2015 года № 3306.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акимата Атырауской области от 10.11.2017 № </w:t>
      </w:r>
      <w:r>
        <w:rPr>
          <w:rFonts w:ascii="Times New Roman"/>
          <w:b w:val="false"/>
          <w:i w:val="false"/>
          <w:color w:val="000000"/>
          <w:sz w:val="28"/>
        </w:rPr>
        <w:t>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постановления акимата Атырауской области от 11 апреля 2014 года №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технической инспекции по Атырауской области" (зарегистрировано в реестре государственной регистрации нормативных правовых актов № 2921, опубликовано 14 июня 2014 года в газете "Прикаспийская коммуна") и от 8 октября 2014 года № </w:t>
      </w:r>
      <w:r>
        <w:rPr>
          <w:rFonts w:ascii="Times New Roman"/>
          <w:b w:val="false"/>
          <w:i w:val="false"/>
          <w:color w:val="000000"/>
          <w:sz w:val="28"/>
        </w:rPr>
        <w:t>312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Атырауской области" от 11 апреля 2014 года № 107 "Об утверждении регламентов государственных услуг в области технической инспекции по Атырауской области" (зарегистрировано в реестре государственной регистрации нормативно правовых актов № 3033, опубликованно 18 ноября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Дюсембаева Г.И. -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"11" сентября 2015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"11" сентября 2015 года № 285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 - строительными машинами и механизмами, а также специальными машинами повышенной проходимости" (далее - государственная услуга) оказывается местными исполнительными органами - государственным учреждением "Управление сельского хозяйства Атырауской области", отделами, осуществляющими функции в сфере сельского хозяйства районов и города Атырау (далее - услугодатель).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www.egov.kz, www.eIicense.kz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удостоверение, дубликат удостоверения, при замене (обмене) удостоверения старого образца,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к услугодателю - заявление по форме согласно приложению к стандарту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утвержденному приказом Министра сельского хозяйства Республики Казахстан от 6 мая 2015 года № 4-3/421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области технической инспекции"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на портал - заявление в форме электронного документа по форме согласно приложению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осуществляет прием документов и их регистрацию – не более 30 (тридцати) минут. Результат – проверка на полноту пакета документов согласно пункта 9 Стандарта и выдача услугополучателю копии зарегистрированного заявления с указанием: входящего номера, даты регистрации (времени), фамилии и инициалов должностного лица, принявшего заявление, даты (времени) получения государственной услуги и места выдачи документов и передает документы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корреспонденцией – не более 30 (тридцати)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в течение 1 (одного) рабочего дня с момента получения документов вносит регистрационную запись в книге (журнале). Результат – направление удостоверения, дубликата удостоверения, при замене (обмене) удостоверения старого образца на новое - удостоверение тракториста-машиниста сотруднику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выдает результат государственной услуги услугополучателю в течении 30 (тридцати) минут. Результат – выдача результата государственной услуги услугополучателю.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 - строительными машинами и механизмами, а также специальными машинами повышенной проходимости"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раздела - в редакции постановления акимата Атырауской области от 10.11.2017 № </w:t>
      </w:r>
      <w:r>
        <w:rPr>
          <w:rFonts w:ascii="Times New Roman"/>
          <w:b w:val="false"/>
          <w:i w:val="false"/>
          <w:color w:val="000000"/>
          <w:sz w:val="28"/>
        </w:rPr>
        <w:t>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и последовательности процедур (действий) услугодателя и услугополучателя при оказании государственной услуги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направление электронного документа, удостоверенного ЭЦП услугополучателя в автоматизированное рабочее место шлюза "электронного правительства" (далее – АРМ 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приложенных услугополучателем документов, указанных в Стандарте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получение услугополучателем результата государственной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      </w:r>
          </w:p>
        </w:tc>
      </w:tr>
    </w:tbl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2"/>
    <w:bookmarkStart w:name="z58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      </w:r>
          </w:p>
        </w:tc>
      </w:tr>
    </w:tbl>
    <w:bookmarkStart w:name="z6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14"/>
    <w:bookmarkStart w:name="z61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2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0739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      </w:r>
          </w:p>
        </w:tc>
      </w:tr>
    </w:tbl>
    <w:bookmarkStart w:name="z6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7"/>
    <w:bookmarkStart w:name="z65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"11" сентября 2015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Атырауской области от "11" сентября 2015 года № 285 </w:t>
            </w:r>
          </w:p>
        </w:tc>
      </w:tr>
    </w:tbl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</w:r>
    </w:p>
    <w:bookmarkEnd w:id="21"/>
    <w:bookmarkStart w:name="z7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(далее – государственная услуга) оказывается местными исполнительными органами - государственным учреждением "Управление сельского хозяйства Атырауской области", отделами, осуществляющими функции в сфере сельского хозяйства районов и города Атырау (далее – услугодатель).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 (далее – портал)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оказываемой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– проставление штампа в доверенности на управление транспортом;</w:t>
      </w:r>
    </w:p>
    <w:bookmarkEnd w:id="25"/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доверенность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 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bookmarkEnd w:id="27"/>
    <w:bookmarkStart w:name="z8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к услугодателю - заявление по форме согласно приложению 1 к стандарту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доверенности", утвержденному приказом Министра сельского хозяйства Республики Казахстан от 6 мая 2015 года № 4-3/421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области технической инспекции"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на портал – заявление в форме электронного документа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осуществляет прием документов и их регистрацию – не более 30 (тридцати) минут. Результат – проверка на полноту пакета документов согласно пункта 9 Стандарта. Выдача услугополучателю копии зарегистрированного заявления с указанием: входящего номера, даты регистрации (времени), фамилии и инициалов должностного лица, принявшего заявление, даты получения государственной услуги и места выдачи документов и передача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корреспонденцией – не более 30 (тридцати)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в течении 3 (трех) часов с момента сдачи услугополучателем необходимых документов вносит регистрационную запись в книге (журнале). Результат – проставление штампа в доверенности на управление транспортом и направление сотруднику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выдает результат государственной услуги услугополучателю в течении 30 (тридцати) минут. Результат – выдача результата государственной услуги услугополучателю.</w:t>
      </w:r>
    </w:p>
    <w:bookmarkEnd w:id="29"/>
    <w:bookmarkStart w:name="z9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9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 Описание порядка обращения и последовательности процедур (действий) услугодателя и услугополучателя при оказании государственной услуги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направление электронного документа, удостоверенного ЭЦП услугополучателя в автоматизированное рабочее место шлюза "электронного правительства" (далее – АРМ 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приложенных услугополучателем документов, указанных в Стандарте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получение услугополучателем результата государственной услуги (уведомление в форме электронного документа) сформированного порталом. Электронный документ формируется с использованием ЭЦП уполномоченного лица услугодателя.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      </w:r>
          </w:p>
        </w:tc>
      </w:tr>
    </w:tbl>
    <w:bookmarkStart w:name="z11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4"/>
    <w:bookmarkStart w:name="z112" w:id="35"/>
    <w:p>
      <w:pPr>
        <w:spacing w:after="0"/>
        <w:ind w:left="0"/>
        <w:jc w:val="left"/>
      </w:pP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      </w:r>
          </w:p>
        </w:tc>
      </w:tr>
    </w:tbl>
    <w:bookmarkStart w:name="z11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</w:r>
    </w:p>
    <w:bookmarkEnd w:id="36"/>
    <w:bookmarkStart w:name="z115" w:id="37"/>
    <w:p>
      <w:pPr>
        <w:spacing w:after="0"/>
        <w:ind w:left="0"/>
        <w:jc w:val="left"/>
      </w:pP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6" w:id="38"/>
    <w:p>
      <w:pPr>
        <w:spacing w:after="0"/>
        <w:ind w:left="0"/>
        <w:jc w:val="left"/>
      </w:pP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0739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      </w:r>
          </w:p>
        </w:tc>
      </w:tr>
    </w:tbl>
    <w:bookmarkStart w:name="z11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функциональные взаимодействия при оказании государственной услуги через портал</w:t>
      </w:r>
    </w:p>
    <w:bookmarkEnd w:id="39"/>
    <w:bookmarkStart w:name="z119" w:id="40"/>
    <w:p>
      <w:pPr>
        <w:spacing w:after="0"/>
        <w:ind w:left="0"/>
        <w:jc w:val="left"/>
      </w:pP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41"/>
    <w:bookmarkStart w:name="z12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"11" сентября 2015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"11" сентября 2015 года № 285</w:t>
            </w:r>
          </w:p>
        </w:tc>
      </w:tr>
    </w:tbl>
    <w:bookmarkStart w:name="z12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</w:r>
    </w:p>
    <w:bookmarkEnd w:id="43"/>
    <w:bookmarkStart w:name="z12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"/>
    <w:bookmarkStart w:name="z1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(далее – государственная услуга) оказывается местными исполнительными органами - государственным учреждением "Управление сельского хозяйства Атырауской области", отделами, осуществляющими фукнкции в сфере сельского хозяйства районов и города Атырау (далее - услугодатель).</w:t>
      </w:r>
    </w:p>
    <w:bookmarkEnd w:id="45"/>
    <w:bookmarkStart w:name="z1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выдача 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7"/>
    <w:bookmarkStart w:name="z1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услугодателем вносятся в информационную систему "Государственная база данных "Е-лицензирование"</w:t>
      </w:r>
    </w:p>
    <w:bookmarkEnd w:id="48"/>
    <w:bookmarkStart w:name="z13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bookmarkStart w:name="z1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услугодателю - заявления по формам, согласно приложениям 1 или 2 к стандарту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проходимости", утвержденному приказом Министра сельского хозяйства Республики Казахстан от 6 мая 2015 года № 4-3/421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области технической инспекции"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через портал – заявление в форме электронного документа, согласно приложениям 1 и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осуществляет прием документов и их регистрацию – не более 30 (тридцати) минут. Результат – проверка на полноту пакета документов согласно пункта 9 Стандарта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 и передача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корреспонденцией – не более 30 (тридцати) минут. Результат – определение ответственного исполнителя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в течении 14 (четырнадцати) календарных дней с момента сдачи услугополучателем необходимых документов вносит регистрационную запись в книге (журнале). Результат – направление регистрационного документа (дубликатов) и государственного номерного знака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выдает результат государственной услуги услугополучателю в течении 30 (тридцати) минут. Результат – выдача результата государственной услуги услугополучателю.</w:t>
      </w:r>
    </w:p>
    <w:bookmarkEnd w:id="50"/>
    <w:bookmarkStart w:name="z14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14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раздела - в редакции постановления акимата Атырауской области от 10.11.2017 № </w:t>
      </w:r>
      <w:r>
        <w:rPr>
          <w:rFonts w:ascii="Times New Roman"/>
          <w:b w:val="false"/>
          <w:i w:val="false"/>
          <w:color w:val="000000"/>
          <w:sz w:val="28"/>
        </w:rPr>
        <w:t>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и последовательности процедур (действий) услугодателя и услугополучателя при оказании государственной услуги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направление электронного документа, удостоверенного ЭЦП услугополучателя в автоматизированное рабочее место шлюза "электронного правительства" (далее – АРМ 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приложенных услугополучателем документов, указанных в Стандарте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получение услугополучателем результата государственной услуги (уведомление в форме электронного документа) сформированного порталом. Электронный документ формируется с использованием ЭЦП уполномоченного лица услугодателя.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      </w:r>
          </w:p>
        </w:tc>
      </w:tr>
    </w:tbl>
    <w:bookmarkStart w:name="z1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4"/>
    <w:bookmarkStart w:name="z164" w:id="55"/>
    <w:p>
      <w:pPr>
        <w:spacing w:after="0"/>
        <w:ind w:left="0"/>
        <w:jc w:val="left"/>
      </w:pP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7343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      </w:r>
          </w:p>
        </w:tc>
      </w:tr>
    </w:tbl>
    <w:bookmarkStart w:name="z1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</w:r>
    </w:p>
    <w:bookmarkEnd w:id="56"/>
    <w:bookmarkStart w:name="z167" w:id="57"/>
    <w:p>
      <w:pPr>
        <w:spacing w:after="0"/>
        <w:ind w:left="0"/>
        <w:jc w:val="left"/>
      </w:pP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8" w:id="58"/>
    <w:p>
      <w:pPr>
        <w:spacing w:after="0"/>
        <w:ind w:left="0"/>
        <w:jc w:val="left"/>
      </w:pP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1247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      </w:r>
          </w:p>
        </w:tc>
      </w:tr>
    </w:tbl>
    <w:bookmarkStart w:name="z1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59"/>
    <w:bookmarkStart w:name="z171" w:id="60"/>
    <w:p>
      <w:pPr>
        <w:spacing w:after="0"/>
        <w:ind w:left="0"/>
        <w:jc w:val="left"/>
      </w:pP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61"/>
    <w:bookmarkStart w:name="z1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Атырауской области от "11" сентября 2015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"11" сентября 2015 года № 285</w:t>
            </w:r>
          </w:p>
        </w:tc>
      </w:tr>
    </w:tbl>
    <w:bookmarkStart w:name="z1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63"/>
    <w:bookmarkStart w:name="z1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4"/>
    <w:bookmarkStart w:name="z1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Государственнаяая услуга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местными исполнительными органами - государственным учреждением "Управление сельского хозяйства Атырауской области", отделами, осуществляющими функции в сфере сельского хозяйства районов и города Атырау (далее – услугодатель).</w:t>
      </w:r>
    </w:p>
    <w:bookmarkEnd w:id="65"/>
    <w:bookmarkStart w:name="z1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оказываемой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7"/>
    <w:bookmarkStart w:name="z1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физического или юридического лица (далее – услугополучатель)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68"/>
    <w:bookmarkStart w:name="z1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69"/>
    <w:bookmarkStart w:name="z1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0"/>
    <w:bookmarkStart w:name="z1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к услугодателю - заявление по форме согласно приложению к стандарту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проходимости", утвержденному приказом Министра сельского хозяйства Республики Казахстан от 6 мая 2015 года № 4-3/421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области технической инспекции"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на портал - заявление в форме электронного документа согласно приложению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осуществляет прием документов и их регистрацию – не более 30 (тридцати) минут. Результат – проверка на полноту пакета документов согласно пункта 9 Стандарта и выдача услугополучателю копии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 и передача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корреспонденцией – не более 30 (тридцати)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в течение 1 (одного) рабочего дня с момента сдачи услугополучателем необходимых документов вносит регистрационную запись в книге (журнале). Результат – регистрация и направление 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выдает результат государственной услуги услугополучателю в течении 30 (тридцати) минут. Результат – выдача результата государственной услуги услугополучателю.</w:t>
      </w:r>
    </w:p>
    <w:bookmarkEnd w:id="71"/>
    <w:bookmarkStart w:name="z19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2"/>
    <w:bookmarkStart w:name="z1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раздела - в редакции постановления акимата Атырауской области от 10.11.2017 № </w:t>
      </w:r>
      <w:r>
        <w:rPr>
          <w:rFonts w:ascii="Times New Roman"/>
          <w:b w:val="false"/>
          <w:i w:val="false"/>
          <w:color w:val="000000"/>
          <w:sz w:val="28"/>
        </w:rPr>
        <w:t>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и последовательности процедур (действий) услугодателя и услугополучателя при оказании государственной услуги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направление электронного документа, удостоверенного ЭЦП услугополучателя в автоматизированное рабочее место шлюза "электронного правительства" (далее – АРМ 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приложенных услугополучателем документов, указанных в Стандарте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получение услугополучателем результата государственной услуги (уведомление в форме электронного документа) сформированного порталом. Электронный документ формируется с использованием ЭЦП уполномоченного лица услугодателя.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bookmarkStart w:name="z21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75"/>
    <w:bookmarkStart w:name="z217" w:id="76"/>
    <w:p>
      <w:pPr>
        <w:spacing w:after="0"/>
        <w:ind w:left="0"/>
        <w:jc w:val="left"/>
      </w:pP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7343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bookmarkStart w:name="z22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бизнес-процессов оказания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77"/>
    <w:bookmarkStart w:name="z222" w:id="78"/>
    <w:p>
      <w:pPr>
        <w:spacing w:after="0"/>
        <w:ind w:left="0"/>
        <w:jc w:val="left"/>
      </w:pP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3" w:id="79"/>
    <w:p>
      <w:pPr>
        <w:spacing w:after="0"/>
        <w:ind w:left="0"/>
        <w:jc w:val="left"/>
      </w:pP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9596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bookmarkStart w:name="z22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государственной услуги через портал</w:t>
      </w:r>
    </w:p>
    <w:bookmarkEnd w:id="80"/>
    <w:bookmarkStart w:name="z226" w:id="81"/>
    <w:p>
      <w:pPr>
        <w:spacing w:after="0"/>
        <w:ind w:left="0"/>
        <w:jc w:val="left"/>
      </w:pP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82"/>
    <w:bookmarkStart w:name="z2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Атырауской области от "11" сентября 2015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"11" сентября 2015 года № 285</w:t>
            </w:r>
          </w:p>
        </w:tc>
      </w:tr>
    </w:tbl>
    <w:bookmarkStart w:name="z23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84"/>
    <w:bookmarkStart w:name="z23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5"/>
    <w:bookmarkStart w:name="z2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местными исполнительными органами - государственным учреждением "Управление сельского хозяйства Атырауской области", отделами, осуществляющими функции в сфере сельского хозяйства районов и города Атырау (далее – услугодатель).</w:t>
      </w:r>
    </w:p>
    <w:bookmarkEnd w:id="86"/>
    <w:bookmarkStart w:name="z2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www.egov.kz,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оказываемой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оказываемой государственной услуги является внесение записи "Исправен" либо "Неисправен" в регистрационном документе (техническом паспорте) заверенная подписью инженера-инспектора и штампом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88"/>
    <w:bookmarkStart w:name="z2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на портал – уведомление о готовности инженер-инспектора к проведению ежегодного государственного технического осмотра, с указанием даты, места и времени проведения технического осмотра машины. </w:t>
      </w:r>
    </w:p>
    <w:bookmarkEnd w:id="89"/>
    <w:bookmarkStart w:name="z24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0"/>
    <w:bookmarkStart w:name="z2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Основанием для начала действия по оказанию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к услугодателю - заявление по форме согласно приложению 1 к стандарту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приказом Министра сельского хозяйства Республики Казахстан от 6 мая 2015 года № 4-3/421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области технической инспекции"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обращении на портал – заявление в форме электронного документа,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осуществляет прием документов и их регистрацию – не более 30 (тридцати) минут. Результат – проверка на полноту пакета документов согласно пункта 9 Стандарта,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 и передача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корреспонденцией - не более 30 (тридцати)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в течении 14 (четырнадцати) рабочих дней с момента сдачи услугополучателем необходимых документов проводит технический осмотр машины и вносит регистрационную запись в книге (журнале). Результат – внесение записи "Исправен" либо "Неисправен" в регистрационном документе (техническом паспорте) заверенной подписью инженера-инспектора и штампом услугодателя и направление сотруднику канцелярии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выдает результат государственной услуги услугополучателю в течении 30 (тридцати) минут. Результат – выдача результата государственной услуги услугополучателю.</w:t>
      </w:r>
    </w:p>
    <w:bookmarkEnd w:id="91"/>
    <w:bookmarkStart w:name="z25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2"/>
    <w:bookmarkStart w:name="z2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5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раздела - в редакции постановления акимата Атырауской области от 10.11.2017 № </w:t>
      </w:r>
      <w:r>
        <w:rPr>
          <w:rFonts w:ascii="Times New Roman"/>
          <w:b w:val="false"/>
          <w:i w:val="false"/>
          <w:color w:val="000000"/>
          <w:sz w:val="28"/>
        </w:rPr>
        <w:t>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и последовательности процедур (действий) услугодателя и услугополучателя при оказании государственной услуги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направление электронного документа, удостоверенного ЭЦП услугополучателя в автоматизированное рабочее место шлюза "электронного правительства" (далее – АРМ 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приложенных услугополучателем документов, указанных в Стандарте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получение услугополучателем результата государственной услуги (уведомление в форме электронного документа) сформированного порталом. Электронный документ формируется с использованием ЭЦП уполномоченного лица услугодателя.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bookmarkStart w:name="z27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95"/>
    <w:bookmarkStart w:name="z271" w:id="96"/>
    <w:p>
      <w:pPr>
        <w:spacing w:after="0"/>
        <w:ind w:left="0"/>
        <w:jc w:val="left"/>
      </w:pP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bookmarkStart w:name="z27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к регламенту оказания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97"/>
    <w:bookmarkStart w:name="z274" w:id="98"/>
    <w:p>
      <w:pPr>
        <w:spacing w:after="0"/>
        <w:ind w:left="0"/>
        <w:jc w:val="left"/>
      </w:pP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5" w:id="99"/>
    <w:p>
      <w:pPr>
        <w:spacing w:after="0"/>
        <w:ind w:left="0"/>
        <w:jc w:val="left"/>
      </w:pP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69850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bookmarkStart w:name="z27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функциональные взаимодействия при оказании государственной услуги через портал</w:t>
      </w:r>
    </w:p>
    <w:bookmarkEnd w:id="100"/>
    <w:bookmarkStart w:name="z278" w:id="101"/>
    <w:p>
      <w:pPr>
        <w:spacing w:after="0"/>
        <w:ind w:left="0"/>
        <w:jc w:val="left"/>
      </w:pP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102"/>
    <w:bookmarkStart w:name="z28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Атырауской области от "11" сентября 2015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"11" сентября 2015 года № 285</w:t>
            </w:r>
          </w:p>
        </w:tc>
      </w:tr>
    </w:tbl>
    <w:bookmarkStart w:name="z34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постановления акимата Атырауской области от 10.11.2017 № </w:t>
      </w:r>
      <w:r>
        <w:rPr>
          <w:rFonts w:ascii="Times New Roman"/>
          <w:b w:val="false"/>
          <w:i w:val="false"/>
          <w:color w:val="ff0000"/>
          <w:sz w:val="28"/>
        </w:rPr>
        <w:t>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5"/>
    <w:bookmarkStart w:name="z3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местными исполнительными органами - государственным учреждением "Управление сельского хозяйства Атырауской области", отделами, осуществляющими функции в сфере сельского хозяйства районов и города Атырау (далее - услугодатель).</w:t>
      </w:r>
    </w:p>
    <w:bookmarkEnd w:id="106"/>
    <w:bookmarkStart w:name="z3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07"/>
    <w:bookmarkStart w:name="z3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корпорация)";</w:t>
      </w:r>
    </w:p>
    <w:bookmarkEnd w:id="108"/>
    <w:bookmarkStart w:name="z3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09"/>
    <w:bookmarkStart w:name="z35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оказания государственной услуги: электронная (полностью автоматизированная) или бумажная.</w:t>
      </w:r>
    </w:p>
    <w:bookmarkEnd w:id="110"/>
    <w:bookmarkStart w:name="z3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выписка из реестра регистрации залога движимого имущества.</w:t>
      </w:r>
    </w:p>
    <w:bookmarkEnd w:id="111"/>
    <w:bookmarkStart w:name="z3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2"/>
    <w:bookmarkStart w:name="z35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3"/>
    <w:bookmarkStart w:name="z3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14"/>
    <w:bookmarkStart w:name="z3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(зарегистрированное в Реестре государственной регистрации нормативных правовых актов № 11766) (далее – Стандарт);</w:t>
      </w:r>
    </w:p>
    <w:bookmarkEnd w:id="115"/>
    <w:bookmarkStart w:name="z3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– заявление в форме электронного документа, согласно приложению к Стандарту.</w:t>
      </w:r>
    </w:p>
    <w:bookmarkEnd w:id="116"/>
    <w:bookmarkStart w:name="z36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7"/>
    <w:bookmarkStart w:name="z36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Описание порядка обращения в Государственную корпорацию с указанием длительности каждой процедуры (действия) (диаграмма № 1 функционального взаймодействия при оказании государственной услуги через Государственную корпорацию приведена в приложении 1 к настоящему регламенту):</w:t>
      </w:r>
    </w:p>
    <w:bookmarkEnd w:id="118"/>
    <w:bookmarkStart w:name="z36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государственной услуги подает необходимые документы и заявление в Государственную корпорацию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очереди.</w:t>
      </w:r>
    </w:p>
    <w:bookmarkEnd w:id="119"/>
    <w:bookmarkStart w:name="z36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20"/>
    <w:bookmarkStart w:name="z36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услуги;</w:t>
      </w:r>
    </w:p>
    <w:bookmarkEnd w:id="121"/>
    <w:bookmarkStart w:name="z36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bookmarkEnd w:id="122"/>
    <w:bookmarkStart w:name="z36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Интегрированную информационную систему Государственной корпорации в государственную базу данных физических лиц / 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bookmarkEnd w:id="123"/>
    <w:bookmarkStart w:name="z36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ЕНИС;</w:t>
      </w:r>
    </w:p>
    <w:bookmarkEnd w:id="124"/>
    <w:bookmarkStart w:name="z3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bookmarkEnd w:id="125"/>
    <w:bookmarkStart w:name="z36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оператором Государственной корпорации в портал;</w:t>
      </w:r>
    </w:p>
    <w:bookmarkEnd w:id="126"/>
    <w:bookmarkStart w:name="z3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услугополучателем через оператора Государственной корпорации результата государственной услуги (выписка из реестра регистрации залога движимого имущества).</w:t>
      </w:r>
    </w:p>
    <w:bookmarkEnd w:id="127"/>
    <w:bookmarkStart w:name="z3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№ 2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128"/>
    <w:bookmarkStart w:name="z3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 и пароля (осуществляется для незарегистрированных получателей на портале);</w:t>
      </w:r>
    </w:p>
    <w:bookmarkEnd w:id="129"/>
    <w:bookmarkStart w:name="z3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портале;</w:t>
      </w:r>
    </w:p>
    <w:bookmarkEnd w:id="130"/>
    <w:bookmarkStart w:name="z3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31"/>
    <w:bookmarkStart w:name="z3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32"/>
    <w:bookmarkStart w:name="z3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bookmarkEnd w:id="133"/>
    <w:bookmarkStart w:name="z3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134"/>
    <w:bookmarkStart w:name="z3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35"/>
    <w:bookmarkStart w:name="z37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в портал;</w:t>
      </w:r>
    </w:p>
    <w:bookmarkEnd w:id="136"/>
    <w:bookmarkStart w:name="z3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государственной услуги, сформированного порталом.</w:t>
      </w:r>
    </w:p>
    <w:bookmarkEnd w:id="137"/>
    <w:bookmarkStart w:name="z38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Справочник бизнес-процессов оказания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bookmarkStart w:name="z38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Государственную корпорацию</w:t>
      </w:r>
    </w:p>
    <w:bookmarkEnd w:id="139"/>
    <w:bookmarkStart w:name="z383" w:id="140"/>
    <w:p>
      <w:pPr>
        <w:spacing w:after="0"/>
        <w:ind w:left="0"/>
        <w:jc w:val="left"/>
      </w:pP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8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Функциональные взаимодействия при оказании государственной услуги через портал</w:t>
      </w:r>
    </w:p>
    <w:bookmarkEnd w:id="141"/>
    <w:bookmarkStart w:name="z385" w:id="142"/>
    <w:p>
      <w:pPr>
        <w:spacing w:after="0"/>
        <w:ind w:left="0"/>
        <w:jc w:val="left"/>
      </w:pP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8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143"/>
    <w:bookmarkStart w:name="z387" w:id="144"/>
    <w:p>
      <w:pPr>
        <w:spacing w:after="0"/>
        <w:ind w:left="0"/>
        <w:jc w:val="left"/>
      </w:pP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bookmarkStart w:name="z38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45"/>
    <w:bookmarkStart w:name="z390" w:id="146"/>
    <w:p>
      <w:pPr>
        <w:spacing w:after="0"/>
        <w:ind w:left="0"/>
        <w:jc w:val="left"/>
      </w:pP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91" w:id="147"/>
    <w:p>
      <w:pPr>
        <w:spacing w:after="0"/>
        <w:ind w:left="0"/>
        <w:jc w:val="left"/>
      </w:pP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68961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