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1e1" w14:textId="547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07 августа 2015 года № 238. Зарегистрировано Департаментом юстиции Атырауской области 10 сентября 2015 года № 3288.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"Предоставление водных объектов в обособленное или совместное пользование на конкурсной основе",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постановления акимата Атырауской области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 –бытовым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(зарегистрировано в реестре государственной регистрации нормативных правовых актов № 2992, опубликовано 1 октября 2014 года в газете "Прикаспийская коммуна") и от 15 июля 2014 года №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№ 2962, опубликовано 19 августа 2014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"7" августа 2015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"7" августа 2015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– услугодатель).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из Государственной корпорации документы и направляет руководителю услугодателя в течение 15 (пятнадцати) минут;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28 (двадцати восьми) календарных дней;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направляет через курьера в Государственную корпорацию в течение 1 (одного) календарного дня.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Государственной корпорацией услугополучателю выдается расписка о приеме соответствующего заявления.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 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"7" августа 2015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"7" августа 2015 года № 238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области", местным исполнительным органами города Атырау и районов (далее – услугодатель).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услугодателем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участие в конкурсе в произвольной форме.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из Государственной корпорации документы и направляет ответственному работнику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услугодателя проверяет поступившие документы, готовит результат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2125 "Об утверждении Правил предоставления водных объектов в обособленное или совместное пользование на конкурсной основе" (далее - Правила) и направляет на подпись руководителю услугодателя в течение 42 (сорока двух) рабочих дней;</w:t>
      </w:r>
    </w:p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канцелярии услугодателя регистрирует результат государственной услуги и направляет через курьера в Государственную корпорацию в течение 1 (одного) рабочего дня. </w:t>
      </w:r>
    </w:p>
    <w:bookmarkEnd w:id="36"/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Государственной корпорацией услугополучателю выдается расписка о приеме соответствующего заявления. 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