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2046" w14:textId="5ff2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Правил отлова и уничтожения бродячих собак и кошек в населенных пунктах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Атырауской области от 13 марта 2015 года № 364-V. Зарегистрировано Департаментом юстиции Атырауской области 16 апреля 2015 года № 3178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Атырауского областного маслихата от 19.08.2022 № </w:t>
      </w:r>
      <w:r>
        <w:rPr>
          <w:rFonts w:ascii="Times New Roman"/>
          <w:b w:val="false"/>
          <w:i w:val="false"/>
          <w:color w:val="ff0000"/>
          <w:sz w:val="28"/>
        </w:rPr>
        <w:t>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(зарегистрированное в Реестре государственной регистрации нормативных правовых актов № 20540) Атырауский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Атырауского областного маслихата от 19.08.2022 № </w:t>
      </w:r>
      <w:r>
        <w:rPr>
          <w:rFonts w:ascii="Times New Roman"/>
          <w:b w:val="false"/>
          <w:i w:val="false"/>
          <w:color w:val="000000"/>
          <w:sz w:val="28"/>
        </w:rPr>
        <w:t>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Атырауского областного маслихата от 19.08.2022 № </w:t>
      </w:r>
      <w:r>
        <w:rPr>
          <w:rFonts w:ascii="Times New Roman"/>
          <w:b w:val="false"/>
          <w:i w:val="false"/>
          <w:color w:val="000000"/>
          <w:sz w:val="28"/>
        </w:rPr>
        <w:t>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выпаса сельскохозяйственных животных в населенных пунктах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Атырауского областного маслихата от 30.10.2020 № </w:t>
      </w:r>
      <w:r>
        <w:rPr>
          <w:rFonts w:ascii="Times New Roman"/>
          <w:b w:val="false"/>
          <w:i w:val="false"/>
          <w:color w:val="000000"/>
          <w:sz w:val="28"/>
        </w:rPr>
        <w:t>485-VI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Атырауского областного маслихата от 19.08.2022 № </w:t>
      </w:r>
      <w:r>
        <w:rPr>
          <w:rFonts w:ascii="Times New Roman"/>
          <w:b w:val="false"/>
          <w:i w:val="false"/>
          <w:color w:val="000000"/>
          <w:sz w:val="28"/>
        </w:rPr>
        <w:t>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(Т. Мухатанов).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Мухатанов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13 марта 2015 года № 364-V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Правил отлова и уничтожения бродячих собак и кошек в населенных пунктах Атырауской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решением Атырауского областного маслихата от 19.08.2022 № </w:t>
      </w:r>
      <w:r>
        <w:rPr>
          <w:rFonts w:ascii="Times New Roman"/>
          <w:b w:val="false"/>
          <w:i w:val="false"/>
          <w:color w:val="ff0000"/>
          <w:sz w:val="28"/>
        </w:rPr>
        <w:t>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30 октября 2020 года № 485-VI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 в соответствии с решением Атырауского областного маслихата от 30.10.2020 № </w:t>
      </w:r>
      <w:r>
        <w:rPr>
          <w:rFonts w:ascii="Times New Roman"/>
          <w:b w:val="false"/>
          <w:i w:val="false"/>
          <w:color w:val="ff0000"/>
          <w:sz w:val="28"/>
        </w:rPr>
        <w:t>485-VI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на территории Атырауской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(зарегистрированное в Реестре государственной регистрации нормативных правовых актов № 20540) и определяют порядок выпаса сельскохозяйственных животных на территории Атырауской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Республики Казахстан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Республики Казахстан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пастбищах.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16. Исключен решением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20. Исключен решением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перегона при выпасе сельскохозяйственных животных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- 3,8 км.</w:t>
      </w:r>
    </w:p>
    <w:bookmarkEnd w:id="64"/>
    <w:bookmarkStart w:name="z9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выпаса сельскохозяйственных животных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районов, города областного значения обеспечивают: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Акимы города районного значения, поселка, села, сельского округа перед началом пастбищного периода: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решением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сельскохозяйственных животных, либо уполномоченные ими лица организуют: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Нарушение утвержденных соответствующими местными представительными органами правил выпаса сельскохозяйственных животных влечет ответственность, предусмотренную законодательством Республики Казахстан.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</w:tr>
    </w:tbl>
    <w:bookmarkStart w:name="z12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</w:tr>
    </w:tbl>
    <w:bookmarkStart w:name="z1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 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</w:tr>
    </w:tbl>
    <w:bookmarkStart w:name="z12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