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ae0994" w14:textId="aae099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Атырауской области от 20 марта 2014 года № 79 "Об утверждении регламентов государственных услуг, в сфере семьи и детей"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06 февраля 2015 года № 23. Зарегистрировано Департаментом юстиции Атырауской области 17 марта 2015 года № 3129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Атырауской области от 02.10.2015 № </w:t>
      </w:r>
      <w:r>
        <w:rPr>
          <w:rFonts w:ascii="Times New Roman"/>
          <w:b w:val="false"/>
          <w:i w:val="false"/>
          <w:color w:val="ff0000"/>
          <w:sz w:val="28"/>
        </w:rPr>
        <w:t>308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3 декабря 2014 года № 126 "Об утверждении Правил по разработке стандартов и регламентов государственных услуг"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Атырауской области от 20 марта 2014 года № 79 "Об утверждении регламентов государственных услуг, в сфере семьи и детей" (зарегистрировано в Реестре государственной регистрации нормативных правовых актов за № 2904, опубликовано 29 мая 2014 года в газете "Прикаспийская коммуна")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тексте на государственном языке после наименований регламентов государственных услуг дополнить словами "мемлекеттік көрсетілетін қызмет регламенті";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тексте на русском языке после цифр "</w:t>
      </w:r>
      <w:r>
        <w:rPr>
          <w:rFonts w:ascii="Times New Roman"/>
          <w:b w:val="false"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>" дополнить словами "Регламент государственной услуги";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 регламенте государственной услуги "Выдача справок по опеке и попечительству":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пункт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"4. Пошаговые действия и решение по оказанию государственной услуги (диаграмма функционального взаимодействия при оказании государственной услуги через ЦОН приведена в приложении 1 к настоящему Регламенту)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процесс 1 - работник ЦОНа принимает от услугополучателя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услугополучателю, вводит данные в информационную систему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работник ЦОНа в течении 2 (двух) минут выдает результат государственной услуги услугополучателю.";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тексте на государственном языке в абзаце первом пункта 5 слово "құрылымдық" заменить словом "функционалдық";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"7. Справочник бизнес-процессов оказания государственной услуги "Выдача справок по опеке и попечительству"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приложениями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 Регламенте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тексте на государственном языке в абзаце первом пункта 9 слово "құрылымдық" заменить словом "функционалдық";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"11. 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 Регламенте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тексте на государственном языке в абзаце первом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слово "құрылымдық" заменить словом "функционалдық";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"11. Справочник бизнес-процессов оказания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 Регламенте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тексте на государственном языке в абзаце первом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слово "құрылымдық" заменить словом "функционалдық";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"11. Справочник бизнес-процессов оказания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в Регламенте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подпункте 5)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слова "в центр обслуживания населения для выдачи" исключить;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пункт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в Регламенте государственной услуги "Предоставление бесплатного питания отдельным категориям обучающихся и воспитанников в общеобразовательных школах":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абзац третий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"1) канцелярию услугодателя;";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подпункте 5)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слова "в центр обслуживания населения для выдачи" исключить;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абзаце первом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значение и цифру "№ 2" исключить;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тексте на государственном языке слово "құрылымдық" заменить словом "функционалдық";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"11. Справочник бизнес-процессов оказания государственной услуги "Предоставление бесплатного питания отдельным категориям обучающихся и воспитанников в общеобразовательных школах"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в Регламенте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подпункте 5)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слова "в центр обслуживания населения для выдачи" исключить;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пункт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"7. Описание последовательности процедур (действий)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Мукан Ш. - заместителя акима Атырауской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07"/>
        <w:gridCol w:w="7493"/>
      </w:tblGrid>
      <w:tr>
        <w:trPr>
          <w:trHeight w:val="30" w:hRule="atLeast"/>
        </w:trPr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Б. Измухамбетов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 государственной услуги "Выдача справок по опеке и попечительству"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в 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 отдаленных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6 февраля 2015 года №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общеобразовательных школах"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"Предоставление бесплатного питания отдельным категориям обучающихся и воспитанников в общеобразовательных школах"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февраля 2015 года №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бизнес-процесслв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header.xml" Type="http://schemas.openxmlformats.org/officeDocument/2006/relationships/header" Id="rId2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